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1C8BCB" w14:textId="23498279" w:rsidR="000E7653" w:rsidRPr="00952FAA" w:rsidRDefault="000E7653" w:rsidP="000E7653">
      <w:pPr>
        <w:pStyle w:val="berschrift3"/>
        <w:rPr>
          <w:rFonts w:ascii="Arial" w:hAnsi="Arial" w:cs="Arial"/>
          <w:b w:val="0"/>
          <w:lang w:val="it-IT"/>
        </w:rPr>
      </w:pPr>
      <w:r w:rsidRPr="00952FAA">
        <w:rPr>
          <w:rFonts w:ascii="Arial" w:hAnsi="Arial" w:cs="Arial"/>
          <w:b w:val="0"/>
          <w:lang w:val="it-IT"/>
        </w:rPr>
        <w:t xml:space="preserve">Programma svizzero relativo a Erasmus+ </w:t>
      </w:r>
      <w:r w:rsidRPr="00952FAA">
        <w:rPr>
          <w:rFonts w:ascii="Arial" w:hAnsi="Arial" w:cs="Arial"/>
          <w:b w:val="0"/>
          <w:lang w:val="it-IT"/>
        </w:rPr>
        <w:br/>
        <w:t>Invito a presentare progetti</w:t>
      </w:r>
      <w:r w:rsidR="006C3A59" w:rsidRPr="00952FAA">
        <w:rPr>
          <w:rFonts w:ascii="Arial" w:hAnsi="Arial" w:cs="Arial"/>
          <w:b w:val="0"/>
          <w:lang w:val="it-IT"/>
        </w:rPr>
        <w:t xml:space="preserve"> 2026</w:t>
      </w:r>
    </w:p>
    <w:p w14:paraId="552BACAF" w14:textId="77777777" w:rsidR="000E7653" w:rsidRPr="00952FAA" w:rsidRDefault="000E7653" w:rsidP="000E7653">
      <w:pPr>
        <w:rPr>
          <w:rFonts w:ascii="Arial" w:hAnsi="Arial" w:cs="Arial"/>
          <w:lang w:val="it-IT"/>
        </w:rPr>
      </w:pPr>
    </w:p>
    <w:p w14:paraId="078C896C" w14:textId="6364DD8D" w:rsidR="000E7653" w:rsidRPr="00952FAA" w:rsidRDefault="007C7038" w:rsidP="000E7653">
      <w:pPr>
        <w:pStyle w:val="Titel"/>
        <w:rPr>
          <w:rFonts w:ascii="Arial" w:hAnsi="Arial" w:cs="Arial"/>
          <w:sz w:val="40"/>
          <w:szCs w:val="40"/>
          <w:lang w:val="it-IT"/>
        </w:rPr>
      </w:pPr>
      <w:r w:rsidRPr="007C7038">
        <w:rPr>
          <w:rFonts w:ascii="Arial" w:hAnsi="Arial" w:cs="Arial"/>
          <w:sz w:val="40"/>
          <w:szCs w:val="40"/>
          <w:lang w:val="it-IT"/>
        </w:rPr>
        <w:t xml:space="preserve">Domanda di sostegno finanziario </w:t>
      </w:r>
      <w:r w:rsidR="000E7653" w:rsidRPr="00952FAA">
        <w:rPr>
          <w:rFonts w:ascii="Arial" w:hAnsi="Arial" w:cs="Arial"/>
          <w:sz w:val="40"/>
          <w:szCs w:val="40"/>
          <w:lang w:val="it-IT"/>
        </w:rPr>
        <w:t xml:space="preserve">Programma svizzero per Erasmus+: </w:t>
      </w:r>
      <w:r w:rsidR="00210988" w:rsidRPr="00952FAA">
        <w:rPr>
          <w:rFonts w:ascii="Arial" w:hAnsi="Arial" w:cs="Arial"/>
          <w:sz w:val="40"/>
          <w:szCs w:val="40"/>
          <w:lang w:val="it-IT"/>
        </w:rPr>
        <w:t>progetti di cooperazione</w:t>
      </w:r>
    </w:p>
    <w:p w14:paraId="3580B187" w14:textId="1297632B" w:rsidR="000E7653" w:rsidRPr="003D5A2A" w:rsidRDefault="000E7653" w:rsidP="000E7653">
      <w:pPr>
        <w:pStyle w:val="berschrift1nummeriert"/>
        <w:spacing w:line="220" w:lineRule="atLeast"/>
        <w:rPr>
          <w:rFonts w:ascii="Arial" w:hAnsi="Arial" w:cs="Arial"/>
        </w:rPr>
      </w:pPr>
      <w:r w:rsidRPr="003D5A2A">
        <w:rPr>
          <w:rFonts w:ascii="Arial" w:hAnsi="Arial" w:cs="Arial"/>
        </w:rPr>
        <w:t>Bando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E7BBC" w14:paraId="57C5BCB7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52751D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30D2A9" w:themeColor="accent2"/>
              </w:rPr>
              <w:t>Programma</w:t>
            </w:r>
          </w:p>
        </w:tc>
        <w:tc>
          <w:tcPr>
            <w:tcW w:w="4620" w:type="dxa"/>
          </w:tcPr>
          <w:p w14:paraId="707BC872" w14:textId="77777777" w:rsidR="000E7653" w:rsidRPr="00952FAA" w:rsidRDefault="000E7653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color w:val="30D2A9" w:themeColor="accent2"/>
                <w:lang w:val="it-IT"/>
              </w:rPr>
              <w:t>Programma svizzero relativo a Erasmus+</w:t>
            </w:r>
          </w:p>
        </w:tc>
      </w:tr>
      <w:tr w:rsidR="000E7653" w:rsidRPr="003D5A2A" w14:paraId="011A0726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7E5A9B2" w14:textId="7C5CBE6D" w:rsidR="000E7653" w:rsidRPr="00952FAA" w:rsidRDefault="000E7653" w:rsidP="00E9420D">
            <w:pPr>
              <w:spacing w:line="220" w:lineRule="atLeast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lang w:val="it-IT"/>
              </w:rPr>
              <w:t xml:space="preserve">Ciclo di candidature </w:t>
            </w:r>
            <w:r w:rsidR="00062F67" w:rsidRPr="00952FAA">
              <w:rPr>
                <w:rFonts w:ascii="Arial" w:hAnsi="Arial" w:cs="Arial"/>
                <w:lang w:val="it-IT"/>
              </w:rPr>
              <w:t>(analogo alla candidatura Erasmus+)</w:t>
            </w:r>
          </w:p>
        </w:tc>
        <w:tc>
          <w:tcPr>
            <w:tcW w:w="4620" w:type="dxa"/>
          </w:tcPr>
          <w:p w14:paraId="20ABFD1D" w14:textId="05852E9D" w:rsidR="000E7653" w:rsidRPr="003D5A2A" w:rsidRDefault="006C3A59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  <w:color w:val="30D2A9" w:themeColor="accent2"/>
              </w:rPr>
              <w:t>1/2026</w:t>
            </w:r>
          </w:p>
        </w:tc>
      </w:tr>
      <w:tr w:rsidR="00952FAA" w:rsidRPr="003E7BBC" w14:paraId="56B6393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E90E677" w14:textId="24499B7B" w:rsidR="00952FAA" w:rsidRPr="003D5A2A" w:rsidRDefault="00952FAA" w:rsidP="00952FAA">
            <w:pPr>
              <w:spacing w:line="220" w:lineRule="atLeast"/>
              <w:rPr>
                <w:rFonts w:ascii="Arial" w:hAnsi="Arial" w:cs="Arial"/>
              </w:rPr>
            </w:pPr>
            <w:r w:rsidRPr="00280AAB">
              <w:rPr>
                <w:rFonts w:ascii="Arial" w:hAnsi="Arial" w:cs="Arial"/>
                <w:color w:val="000000" w:themeColor="text1"/>
              </w:rPr>
              <w:t>Tipo di progetto</w:t>
            </w:r>
          </w:p>
        </w:tc>
        <w:tc>
          <w:tcPr>
            <w:tcW w:w="4620" w:type="dxa"/>
          </w:tcPr>
          <w:p w14:paraId="77E63CC5" w14:textId="13EC26EA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000000" w:themeColor="text1"/>
                  <w:lang w:val="it-IT"/>
                </w:rPr>
                <w:id w:val="1297034286"/>
                <w:placeholder>
                  <w:docPart w:val="6544B37B37B049DDB795C6CB6578CDD7"/>
                </w:placeholder>
                <w:dropDownList>
                  <w:listItem w:displayText="Selezionare un tipo di progetto" w:value="Selezionare un tipo di progetto"/>
                  <w:listItem w:displayText="Partenariati di cooperazione" w:value="Partenariati di cooperazione"/>
                  <w:listItem w:displayText="Alleanza per l'innovazione" w:value="Alleanza per l'innovazione"/>
                  <w:listItem w:displayText="Progetti orientati al futuro" w:value="Progetti orientati al futuro"/>
                  <w:listItem w:displayText="Centri di eccellenza professionale" w:value="Centri di eccellenza professionale"/>
                  <w:listItem w:displayText="Altra linea di finanziamento" w:value="Altra linea di finanziamento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000000" w:themeColor="text1"/>
                    <w:lang w:val="it-IT"/>
                  </w:rPr>
                  <w:t>Selezionare un tipo di progetto</w:t>
                </w:r>
              </w:sdtContent>
            </w:sdt>
          </w:p>
        </w:tc>
      </w:tr>
      <w:tr w:rsidR="00952FAA" w:rsidRPr="003E7BBC" w14:paraId="4D7D63D5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7BCEEBC" w14:textId="51F1EF9E" w:rsidR="00952FAA" w:rsidRPr="00952FAA" w:rsidRDefault="00952FAA" w:rsidP="00952FAA">
            <w:pPr>
              <w:spacing w:line="220" w:lineRule="atLeast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Settore dell'istruzione (analogamente alla domanda Erasmus+)</w:t>
            </w:r>
          </w:p>
        </w:tc>
        <w:tc>
          <w:tcPr>
            <w:tcW w:w="4620" w:type="dxa"/>
          </w:tcPr>
          <w:p w14:paraId="161F6549" w14:textId="00876D5C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000000" w:themeColor="text1"/>
                  <w:lang w:val="it-IT"/>
                </w:rPr>
                <w:id w:val="585192103"/>
                <w:placeholder>
                  <w:docPart w:val="0A33C470B3F74F218237FC9C63012951"/>
                </w:placeholder>
                <w:dropDownList>
                  <w:listItem w:displayText="Selezionare un settore di formazione" w:value="Selezionare un settore di formazione"/>
                  <w:listItem w:displayText="Animazione per giovani" w:value="Animazione per giovani"/>
                  <w:listItem w:displayText="Formazione per adulti" w:value="Formazione per adulti"/>
                  <w:listItem w:displayText="Istruzione superiore" w:value="Istruzione superiore"/>
                  <w:listItem w:displayText="Formazione professionale" w:value="Formazione professionale"/>
                  <w:listItem w:displayText="Educazione scolastica" w:value="Educazione scolastica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000000" w:themeColor="text1"/>
                    <w:lang w:val="it-IT"/>
                  </w:rPr>
                  <w:t>Selezionare un settore di formazione</w:t>
                </w:r>
              </w:sdtContent>
            </w:sdt>
          </w:p>
        </w:tc>
      </w:tr>
      <w:tr w:rsidR="00952FAA" w:rsidRPr="003D5A2A" w14:paraId="533A24BA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E6BB2B3" w14:textId="4903B50C" w:rsidR="00952FAA" w:rsidRPr="00952FAA" w:rsidRDefault="00952FAA" w:rsidP="00952FAA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Titolo del progetto Erasmus+ + acronimo</w:t>
            </w:r>
          </w:p>
        </w:tc>
        <w:tc>
          <w:tcPr>
            <w:tcW w:w="4620" w:type="dxa"/>
          </w:tcPr>
          <w:p w14:paraId="64B37270" w14:textId="77777777" w:rsidR="00952FAA" w:rsidRPr="003D5A2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85818656"/>
                <w:placeholder>
                  <w:docPart w:val="EA5D0B9134AF49E4BF19930C772236C4"/>
                </w:placeholder>
                <w:showingPlcHdr/>
                <w:text w:multiLine="1"/>
              </w:sdtPr>
              <w:sdtEndPr/>
              <w:sdtContent>
                <w:r w:rsidR="00952FAA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C2185B" w14:paraId="307DEED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574A1F0" w14:textId="579CE29A" w:rsidR="00952FAA" w:rsidRPr="00F07545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 xml:space="preserve">ID argomento Erasmus+ (ad es. </w:t>
            </w:r>
            <w:r w:rsidRPr="00F07545">
              <w:rPr>
                <w:rFonts w:ascii="Arial" w:hAnsi="Arial" w:cs="Arial"/>
                <w:color w:val="auto"/>
              </w:rPr>
              <w:t>KA220-VET)</w:t>
            </w:r>
          </w:p>
        </w:tc>
        <w:tc>
          <w:tcPr>
            <w:tcW w:w="4620" w:type="dxa"/>
          </w:tcPr>
          <w:p w14:paraId="167563AF" w14:textId="58A73EC0" w:rsidR="00952FAA" w:rsidRPr="00C2185B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31046033"/>
                <w:placeholder>
                  <w:docPart w:val="2A1DAC91F5BC4A14A0415EC816A8A59C"/>
                </w:placeholder>
                <w:showingPlcHdr/>
                <w:text w:multiLine="1"/>
              </w:sdtPr>
              <w:sdtEndPr/>
              <w:sdtContent>
                <w:r w:rsidR="00CB1F94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D5A2A" w14:paraId="57FD635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7129619" w14:textId="77777777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 xml:space="preserve">Inizio del progetto </w:t>
            </w:r>
          </w:p>
        </w:tc>
        <w:sdt>
          <w:sdtPr>
            <w:rPr>
              <w:rFonts w:ascii="Arial" w:hAnsi="Arial" w:cs="Arial"/>
            </w:rPr>
            <w:id w:val="1190345567"/>
            <w:placeholder>
              <w:docPart w:val="E494379CC0034C87B5FE4037BF71D8C0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4620" w:type="dxa"/>
              </w:tcPr>
              <w:p w14:paraId="2F151CC4" w14:textId="77777777" w:rsidR="00952FAA" w:rsidRPr="003D5A2A" w:rsidRDefault="00952FAA" w:rsidP="00952FAA">
                <w:pPr>
                  <w:spacing w:line="22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3D5A2A">
                  <w:rPr>
                    <w:rStyle w:val="Platzhaltertext"/>
                    <w:rFonts w:ascii="Arial" w:hAnsi="Arial" w:cs="Arial"/>
                  </w:rPr>
                  <w:t>GG.MM.AAAA</w:t>
                </w:r>
              </w:p>
            </w:tc>
          </w:sdtContent>
        </w:sdt>
      </w:tr>
      <w:tr w:rsidR="00952FAA" w:rsidRPr="003D5A2A" w14:paraId="1672A58F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3976EE6" w14:textId="41F3A5EE" w:rsidR="00952FAA" w:rsidRPr="00952FAA" w:rsidRDefault="00952FAA" w:rsidP="00952FAA">
            <w:pPr>
              <w:spacing w:line="220" w:lineRule="atLeast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Durata del progetto in mesi</w:t>
            </w:r>
          </w:p>
        </w:tc>
        <w:tc>
          <w:tcPr>
            <w:tcW w:w="4620" w:type="dxa"/>
          </w:tcPr>
          <w:p w14:paraId="438668E3" w14:textId="33412124" w:rsidR="00952FAA" w:rsidRPr="003D5A2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76213672"/>
                <w:placeholder>
                  <w:docPart w:val="3B44EF770DA84B09B6FEAD9042DD2699"/>
                </w:placeholder>
                <w:showingPlcHdr/>
                <w:text w:multiLine="1"/>
              </w:sdtPr>
              <w:sdtEndPr/>
              <w:sdtContent>
                <w:r w:rsidR="00952FAA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D5A2A" w14:paraId="0546982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ED80BA5" w14:textId="77777777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Fine del progetto</w:t>
            </w:r>
          </w:p>
        </w:tc>
        <w:sdt>
          <w:sdtPr>
            <w:rPr>
              <w:rFonts w:ascii="Arial" w:hAnsi="Arial" w:cs="Arial"/>
            </w:rPr>
            <w:id w:val="-88162875"/>
            <w:placeholder>
              <w:docPart w:val="109C07763E504B708ED2BE41A26F6DC0"/>
            </w:placeholder>
            <w:showingPlcHdr/>
            <w:date>
              <w:dateFormat w:val="dd.MM.yyyy"/>
              <w:lid w:val="de-CH"/>
              <w:storeMappedDataAs w:val="dateTime"/>
              <w:calendar w:val="gregorian"/>
            </w:date>
          </w:sdtPr>
          <w:sdtEndPr/>
          <w:sdtContent>
            <w:tc>
              <w:tcPr>
                <w:tcW w:w="4620" w:type="dxa"/>
              </w:tcPr>
              <w:p w14:paraId="31437E07" w14:textId="77777777" w:rsidR="00952FAA" w:rsidRPr="003D5A2A" w:rsidRDefault="00952FAA" w:rsidP="00952FAA">
                <w:pPr>
                  <w:spacing w:line="220" w:lineRule="atLeast"/>
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<w:rPr>
                    <w:rFonts w:ascii="Arial" w:hAnsi="Arial" w:cs="Arial"/>
                  </w:rPr>
                </w:pPr>
                <w:r w:rsidRPr="003D5A2A">
                  <w:rPr>
                    <w:rStyle w:val="Platzhaltertext"/>
                    <w:rFonts w:ascii="Arial" w:hAnsi="Arial" w:cs="Arial"/>
                  </w:rPr>
                  <w:t>GG.MM.AAAA</w:t>
                </w:r>
              </w:p>
            </w:tc>
          </w:sdtContent>
        </w:sdt>
      </w:tr>
    </w:tbl>
    <w:p w14:paraId="0047E032" w14:textId="65B09FE0" w:rsidR="000E7653" w:rsidRPr="003D5A2A" w:rsidRDefault="00C50F97" w:rsidP="000E7653">
      <w:pPr>
        <w:pStyle w:val="berschrift1nummeriert"/>
        <w:spacing w:line="220" w:lineRule="atLeast"/>
        <w:rPr>
          <w:rFonts w:ascii="Arial" w:hAnsi="Arial" w:cs="Arial"/>
        </w:rPr>
      </w:pPr>
      <w:r w:rsidRPr="003D5A2A">
        <w:rPr>
          <w:rFonts w:ascii="Arial" w:hAnsi="Arial" w:cs="Arial"/>
        </w:rPr>
        <w:t>Istituzione svizzera richiedente</w:t>
      </w:r>
    </w:p>
    <w:p w14:paraId="60709157" w14:textId="11D0C987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Istituzione</w:t>
      </w:r>
      <w:r w:rsidR="00062F67" w:rsidRPr="003D5A2A">
        <w:rPr>
          <w:rFonts w:ascii="Arial" w:hAnsi="Arial" w:cs="Arial"/>
        </w:rPr>
        <w:t xml:space="preserve"> svizzera</w:t>
      </w:r>
      <w:r w:rsidRPr="003D5A2A">
        <w:rPr>
          <w:rFonts w:ascii="Arial" w:hAnsi="Arial" w:cs="Arial"/>
        </w:rPr>
        <w:t xml:space="preserve"> richiedente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D5A2A" w14:paraId="594ADA29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98492C4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bookmarkStart w:id="0" w:name="_Hlk115946455"/>
            <w:r w:rsidRPr="003D5A2A">
              <w:rPr>
                <w:rFonts w:ascii="Arial" w:hAnsi="Arial" w:cs="Arial"/>
                <w:color w:val="auto"/>
              </w:rPr>
              <w:t>Nome dell'istituzione</w:t>
            </w:r>
          </w:p>
        </w:tc>
        <w:tc>
          <w:tcPr>
            <w:tcW w:w="4620" w:type="dxa"/>
          </w:tcPr>
          <w:p w14:paraId="4DFF6176" w14:textId="77777777" w:rsidR="000E7653" w:rsidRPr="003D5A2A" w:rsidRDefault="003E7BBC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</w:rPr>
                <w:id w:val="-2008808113"/>
                <w:placeholder>
                  <w:docPart w:val="8C47B056AEA34CB4A237BD513AC27968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E7BBC" w14:paraId="73A9077D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7A03F1F" w14:textId="317DBB1D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Tipo di istituzione</w:t>
            </w:r>
          </w:p>
        </w:tc>
        <w:tc>
          <w:tcPr>
            <w:tcW w:w="4620" w:type="dxa"/>
          </w:tcPr>
          <w:p w14:paraId="49A25523" w14:textId="2FAD2725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  <w:lang w:val="it-CH"/>
                </w:rPr>
                <w:id w:val="1961292359"/>
                <w:placeholder>
                  <w:docPart w:val="6F08BF42F5A045B5BA3349D04F0C97DA"/>
                </w:placeholder>
                <w:dropDownList>
                  <w:listItem w:displayText="Selezionare un tipo di istituzione" w:value="Selezionare un tipo di istituzione"/>
                  <w:listItem w:displayText="Associazione" w:value="Associazione"/>
                  <w:listItem w:displayText="Ambasciata" w:value="Ambasciata"/>
                  <w:listItem w:displayText="Centro Media" w:value="Centro Media"/>
                  <w:listItem w:displayText="Agenzia nazionale Erasmus+" w:value="Agenzia nazionale Erasmus+"/>
                  <w:listItem w:displayText="Centro di competenza" w:value="Centro di competenza"/>
                  <w:listItem w:displayText="Federazione" w:value="Federazione"/>
                  <w:listItem w:displayText="Azienda orientata al profitto" w:value="Azienda orientata al profitto"/>
                  <w:listItem w:displayText="Fondazione" w:value="Fondazione"/>
                  <w:listItem w:displayText="Persona privata" w:value="Persona privata"/>
                  <w:listItem w:displayText="Altro" w:value="Altro"/>
                  <w:listItem w:displayText="ONG" w:value="ONG"/>
                  <w:listItem w:displayText="Amministrazione pubblica" w:value="Amministrazione pubblica"/>
                  <w:listItem w:displayText="Scuola/Universtità" w:value="Scuola/Universtità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  <w:lang w:val="it-CH"/>
                  </w:rPr>
                  <w:t>Selezionare un tipo di istituzione</w:t>
                </w:r>
              </w:sdtContent>
            </w:sdt>
          </w:p>
        </w:tc>
      </w:tr>
      <w:tr w:rsidR="00952FAA" w:rsidRPr="003D5A2A" w14:paraId="58ED5116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6913634" w14:textId="41CDBB97" w:rsidR="00952FAA" w:rsidRPr="003D5A2A" w:rsidRDefault="00952FAA" w:rsidP="00952FAA">
            <w:pPr>
              <w:spacing w:line="220" w:lineRule="atLeast"/>
              <w:rPr>
                <w:rFonts w:ascii="Arial" w:hAnsi="Arial" w:cs="Arial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 xml:space="preserve">Forma </w:t>
            </w:r>
            <w:proofErr w:type="spellStart"/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giuridica</w:t>
            </w:r>
            <w:proofErr w:type="spellEnd"/>
          </w:p>
        </w:tc>
        <w:tc>
          <w:tcPr>
            <w:tcW w:w="4620" w:type="dxa"/>
          </w:tcPr>
          <w:p w14:paraId="7BD94307" w14:textId="4D676737" w:rsidR="00952FAA" w:rsidRPr="003D5A2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-805851452"/>
                <w:placeholder>
                  <w:docPart w:val="DEF0DA76654B489480159E91CA10458A"/>
                </w:placeholder>
                <w:dropDownList>
                  <w:listItem w:displayText="Selezionare una forma giuridica" w:value="Selezionare una forma giuridica"/>
                  <w:listItem w:displayText="Associazione" w:value="Associazione"/>
                  <w:listItem w:displayText="Fondatione di diritto privato" w:value="Fondatione di diritto privato"/>
                  <w:listItem w:displayText="Ente di diritto pubblico" w:value="Ente di diritto pubblico"/>
                  <w:listItem w:displayText="Società in accomandita semplice" w:value="Società in accomandita semplice"/>
                  <w:listItem w:displayText="Società in nome collettivo" w:value="Società in nome collettivo"/>
                  <w:listItem w:displayText="Società a responsabilità limitata" w:value="Società a responsabilità limitata"/>
                  <w:listItem w:displayText="Cooperativa" w:value="Cooperativa"/>
                  <w:listItem w:displayText="Società semplice" w:value="Società semplice"/>
                  <w:listItem w:displayText="Ditta individuale" w:value="Ditta individuale"/>
                  <w:listItem w:displayText="Societàé per azioni" w:value="Societàé per azioni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</w:rPr>
                  <w:t>Selezionare una forma giuridica</w:t>
                </w:r>
              </w:sdtContent>
            </w:sdt>
          </w:p>
        </w:tc>
      </w:tr>
      <w:tr w:rsidR="000E7653" w:rsidRPr="003D5A2A" w14:paraId="5A7D379F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34CA86A" w14:textId="52075340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Via/Numero</w:t>
            </w:r>
          </w:p>
        </w:tc>
        <w:tc>
          <w:tcPr>
            <w:tcW w:w="4620" w:type="dxa"/>
          </w:tcPr>
          <w:p w14:paraId="4EE5A1CE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531835569"/>
                <w:placeholder>
                  <w:docPart w:val="B6FF3A950BDB44C893E09AD7514637A0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BE5954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0CBBC2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CAP</w:t>
            </w:r>
          </w:p>
        </w:tc>
        <w:tc>
          <w:tcPr>
            <w:tcW w:w="4620" w:type="dxa"/>
          </w:tcPr>
          <w:p w14:paraId="72FE2BDC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57877043"/>
                <w:placeholder>
                  <w:docPart w:val="4FFD0CA85F334CF59BCE7C86539C7146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9332DF0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19B9BAE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Città</w:t>
            </w:r>
          </w:p>
        </w:tc>
        <w:tc>
          <w:tcPr>
            <w:tcW w:w="4620" w:type="dxa"/>
          </w:tcPr>
          <w:p w14:paraId="59B03D79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41317226"/>
                <w:placeholder>
                  <w:docPart w:val="59260F00B76849B3BD5D6F1FD2E04980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7F6E8C52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B762802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Cantone</w:t>
            </w:r>
          </w:p>
        </w:tc>
        <w:tc>
          <w:tcPr>
            <w:tcW w:w="4620" w:type="dxa"/>
          </w:tcPr>
          <w:p w14:paraId="1EE983B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9352414"/>
                <w:placeholder>
                  <w:docPart w:val="3C5DCFD3B1B44611928BED9BA0349C03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114B5A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93BF8A6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Paese</w:t>
            </w:r>
          </w:p>
        </w:tc>
        <w:tc>
          <w:tcPr>
            <w:tcW w:w="4620" w:type="dxa"/>
          </w:tcPr>
          <w:p w14:paraId="4CBEDC42" w14:textId="77777777" w:rsidR="000E7653" w:rsidRPr="003D5A2A" w:rsidRDefault="000E7653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30D2A9" w:themeColor="accent2"/>
              </w:rPr>
              <w:t>Svizzera</w:t>
            </w:r>
          </w:p>
        </w:tc>
      </w:tr>
      <w:tr w:rsidR="000E7653" w:rsidRPr="003D5A2A" w14:paraId="5C9C54B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289B42B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lastRenderedPageBreak/>
              <w:t>Telefono</w:t>
            </w:r>
          </w:p>
        </w:tc>
        <w:tc>
          <w:tcPr>
            <w:tcW w:w="4620" w:type="dxa"/>
          </w:tcPr>
          <w:p w14:paraId="17D189B3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08856229"/>
                <w:placeholder>
                  <w:docPart w:val="2892F902CAEF4426ACDB7493060E8927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D350610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46AF5A0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4620" w:type="dxa"/>
          </w:tcPr>
          <w:p w14:paraId="465DF2B6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37251663"/>
                <w:placeholder>
                  <w:docPart w:val="820D08A724DB4209AD2FB624F2594B5F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D6C8AD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636546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Sito web</w:t>
            </w:r>
          </w:p>
        </w:tc>
        <w:tc>
          <w:tcPr>
            <w:tcW w:w="4620" w:type="dxa"/>
          </w:tcPr>
          <w:p w14:paraId="3D50BCEC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11327199"/>
                <w:placeholder>
                  <w:docPart w:val="173643A6BFA9408A9A3D8F6A2E88703D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5AD798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8174388" w14:textId="77777777" w:rsidR="000E7653" w:rsidRPr="00952FAA" w:rsidRDefault="000E7653" w:rsidP="00E9420D">
            <w:pPr>
              <w:spacing w:line="220" w:lineRule="atLeast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Numero di identificazione aziendale</w:t>
            </w:r>
          </w:p>
          <w:p w14:paraId="1F8681B0" w14:textId="77777777" w:rsidR="000E7653" w:rsidRPr="00952FAA" w:rsidRDefault="000E7653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(UID)</w:t>
            </w:r>
          </w:p>
        </w:tc>
        <w:tc>
          <w:tcPr>
            <w:tcW w:w="4620" w:type="dxa"/>
          </w:tcPr>
          <w:p w14:paraId="062A092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12992977"/>
                <w:placeholder>
                  <w:docPart w:val="03BE775FB4EB4DF6ACE0A27585BA980B"/>
                </w:placeholder>
                <w:text w:multiLine="1"/>
              </w:sdtPr>
              <w:sdtEndPr/>
              <w:sdtContent>
                <w:r w:rsidR="002F5244">
                  <w:rPr>
                    <w:rFonts w:ascii="Arial" w:hAnsi="Arial" w:cs="Arial"/>
                  </w:rPr>
                  <w:t>__________</w:t>
                </w:r>
              </w:sdtContent>
            </w:sdt>
          </w:p>
        </w:tc>
      </w:tr>
      <w:bookmarkEnd w:id="0"/>
    </w:tbl>
    <w:p w14:paraId="3B1B1205" w14:textId="77777777" w:rsidR="000E7653" w:rsidRPr="003D5A2A" w:rsidRDefault="000E7653" w:rsidP="000E7653">
      <w:pPr>
        <w:spacing w:line="220" w:lineRule="atLeast"/>
        <w:rPr>
          <w:rFonts w:ascii="Arial" w:hAnsi="Arial" w:cs="Arial"/>
        </w:rPr>
      </w:pPr>
    </w:p>
    <w:p w14:paraId="188F2096" w14:textId="4B193C72" w:rsidR="000E7653" w:rsidRPr="00952FAA" w:rsidRDefault="000E7653" w:rsidP="000E7653">
      <w:pPr>
        <w:pStyle w:val="berschrift2nummeriert"/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 xml:space="preserve">Persona di contatto (coordinatore/trice del progetto in </w:t>
      </w:r>
      <w:r w:rsidR="00803FDD" w:rsidRPr="00952FAA">
        <w:rPr>
          <w:rFonts w:ascii="Arial" w:hAnsi="Arial" w:cs="Arial"/>
          <w:lang w:val="it-IT"/>
        </w:rPr>
        <w:t>Svizzera</w:t>
      </w:r>
      <w:r w:rsidRPr="00952FAA">
        <w:rPr>
          <w:rFonts w:ascii="Arial" w:hAnsi="Arial" w:cs="Arial"/>
          <w:lang w:val="it-IT"/>
        </w:rPr>
        <w:t>)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952FAA" w:rsidRPr="003D5A2A" w14:paraId="61135591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5E1DB01" w14:textId="1B967441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bookmarkStart w:id="1" w:name="_Hlk115946767"/>
            <w:r w:rsidRPr="00280AAB">
              <w:rPr>
                <w:rFonts w:ascii="Arial" w:hAnsi="Arial" w:cs="Arial"/>
                <w:color w:val="auto"/>
              </w:rPr>
              <w:t>Appellativo</w:t>
            </w:r>
          </w:p>
        </w:tc>
        <w:tc>
          <w:tcPr>
            <w:tcW w:w="4620" w:type="dxa"/>
          </w:tcPr>
          <w:p w14:paraId="049B9E44" w14:textId="10383FBA" w:rsidR="00952FAA" w:rsidRPr="003D5A2A" w:rsidRDefault="003E7BBC" w:rsidP="00952FA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731348650"/>
                <w:placeholder>
                  <w:docPart w:val="EEED09F33FEB40EF8303C82C71FFF795"/>
                </w:placeholder>
                <w:dropDownList>
                  <w:listItem w:displayText="Selezionare un appellativo" w:value="Selezionare un appellativo"/>
                  <w:listItem w:displayText="Neutrale" w:value="Neutrale"/>
                  <w:listItem w:displayText="Signor" w:value="Signor"/>
                  <w:listItem w:displayText="Signora" w:value="Signora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</w:rPr>
                  <w:t>Selezionare un appellativo</w:t>
                </w:r>
              </w:sdtContent>
            </w:sdt>
          </w:p>
        </w:tc>
      </w:tr>
      <w:tr w:rsidR="000E7653" w:rsidRPr="003D5A2A" w14:paraId="0EBB3D53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DC684B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Titolo</w:t>
            </w:r>
          </w:p>
        </w:tc>
        <w:tc>
          <w:tcPr>
            <w:tcW w:w="4620" w:type="dxa"/>
          </w:tcPr>
          <w:p w14:paraId="03DEA060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5245402"/>
                <w:placeholder>
                  <w:docPart w:val="8B68F51F362942EAB89F931B23306704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932BE3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02C405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Nome</w:t>
            </w:r>
          </w:p>
        </w:tc>
        <w:tc>
          <w:tcPr>
            <w:tcW w:w="4620" w:type="dxa"/>
          </w:tcPr>
          <w:p w14:paraId="7CAD235E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645695576"/>
                <w:placeholder>
                  <w:docPart w:val="34125E36AB4C4E359A88B29A0536692F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1D6AF4A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AB82191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Cognome</w:t>
            </w:r>
          </w:p>
        </w:tc>
        <w:tc>
          <w:tcPr>
            <w:tcW w:w="4620" w:type="dxa"/>
          </w:tcPr>
          <w:p w14:paraId="14EC8C7F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87275541"/>
                <w:placeholder>
                  <w:docPart w:val="362697DA15CC470BAE152B8ABDA253E0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7A6AD9BD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40F8AD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Funzione</w:t>
            </w:r>
          </w:p>
        </w:tc>
        <w:tc>
          <w:tcPr>
            <w:tcW w:w="4620" w:type="dxa"/>
          </w:tcPr>
          <w:p w14:paraId="534E3598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524247582"/>
                <w:placeholder>
                  <w:docPart w:val="196AB417D02B45AA923DE776F60C4B71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3287755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030197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Reparto/Settore</w:t>
            </w:r>
          </w:p>
        </w:tc>
        <w:tc>
          <w:tcPr>
            <w:tcW w:w="4620" w:type="dxa"/>
          </w:tcPr>
          <w:p w14:paraId="004E33DE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885482203"/>
                <w:placeholder>
                  <w:docPart w:val="75B948EA2C7447BB8E93F21B69D4036C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0BD0094F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276CDBF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4620" w:type="dxa"/>
          </w:tcPr>
          <w:p w14:paraId="32C006C2" w14:textId="509FD2BD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190496756"/>
                <w:placeholder>
                  <w:docPart w:val="96366B4B49DA4E91A3BE0F51187436FD"/>
                </w:placeholder>
                <w:showingPlcHdr/>
                <w:text w:multiLine="1"/>
              </w:sdtPr>
              <w:sdtContent>
                <w:r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35E4E92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701E474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Telefono</w:t>
            </w:r>
          </w:p>
        </w:tc>
        <w:tc>
          <w:tcPr>
            <w:tcW w:w="4620" w:type="dxa"/>
          </w:tcPr>
          <w:p w14:paraId="2EA61E4B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80757716"/>
                <w:placeholder>
                  <w:docPart w:val="09F0F45B702949F98035DE917F02A6AB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D5A2A" w14:paraId="7D36071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9D16911" w14:textId="2A7B900C" w:rsidR="00952FAA" w:rsidRPr="00952FAA" w:rsidRDefault="00952FAA" w:rsidP="00952FAA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  <w:lang w:val="it-IT"/>
              </w:rPr>
              <w:t>Lingua preferita per la corrispondenza</w:t>
            </w:r>
          </w:p>
        </w:tc>
        <w:tc>
          <w:tcPr>
            <w:tcW w:w="4620" w:type="dxa"/>
          </w:tcPr>
          <w:p w14:paraId="61B87A3B" w14:textId="1F873DE7" w:rsidR="00952FAA" w:rsidRPr="003D5A2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193044734"/>
                <w:placeholder>
                  <w:docPart w:val="E98C820E4298482CBD0352A997ACDB10"/>
                </w:placeholder>
                <w:dropDownList>
                  <w:listItem w:displayText="Selezionare una lingua" w:value="Selezionare una lingua"/>
                  <w:listItem w:displayText="Tedesco" w:value="Tedesco"/>
                  <w:listItem w:displayText="Francese" w:value="Francese"/>
                  <w:listItem w:displayText="Italiano" w:value="Italiano"/>
                  <w:listItem w:displayText="Inglese" w:value="Inglese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</w:rPr>
                  <w:t>Selezionare una lingua</w:t>
                </w:r>
              </w:sdtContent>
            </w:sdt>
          </w:p>
        </w:tc>
      </w:tr>
      <w:bookmarkEnd w:id="1"/>
    </w:tbl>
    <w:p w14:paraId="1CBAFF82" w14:textId="77777777" w:rsidR="000E7653" w:rsidRPr="003D5A2A" w:rsidRDefault="000E7653" w:rsidP="000E7653">
      <w:pPr>
        <w:spacing w:line="220" w:lineRule="atLeast"/>
        <w:rPr>
          <w:rFonts w:ascii="Arial" w:hAnsi="Arial" w:cs="Arial"/>
        </w:rPr>
      </w:pPr>
    </w:p>
    <w:p w14:paraId="4CE8E555" w14:textId="77777777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Persona autorizzata a firmare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952FAA" w:rsidRPr="003D5A2A" w14:paraId="6204093D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DB2D62E" w14:textId="770D8324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280AAB">
              <w:rPr>
                <w:rFonts w:ascii="Arial" w:hAnsi="Arial" w:cs="Arial"/>
                <w:color w:val="auto"/>
              </w:rPr>
              <w:t>Appellativo</w:t>
            </w:r>
          </w:p>
        </w:tc>
        <w:tc>
          <w:tcPr>
            <w:tcW w:w="4620" w:type="dxa"/>
          </w:tcPr>
          <w:p w14:paraId="70CF768E" w14:textId="5A28BE25" w:rsidR="00952FAA" w:rsidRPr="003D5A2A" w:rsidRDefault="003E7BBC" w:rsidP="00952FAA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-1835755829"/>
                <w:placeholder>
                  <w:docPart w:val="6D02A509433E485282432509376D5748"/>
                </w:placeholder>
                <w:dropDownList>
                  <w:listItem w:displayText="Selezionare un appellativo" w:value="Selezionare un appellativo"/>
                  <w:listItem w:displayText="Neutrale" w:value="Neutrale"/>
                  <w:listItem w:displayText="Signor" w:value="Signor"/>
                  <w:listItem w:displayText="Signora" w:value="Signora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</w:rPr>
                  <w:t>Selezionare un appellativo</w:t>
                </w:r>
              </w:sdtContent>
            </w:sdt>
          </w:p>
        </w:tc>
      </w:tr>
      <w:tr w:rsidR="000E7653" w:rsidRPr="003D5A2A" w14:paraId="0F3F3F13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FE3597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Titolo</w:t>
            </w:r>
          </w:p>
        </w:tc>
        <w:tc>
          <w:tcPr>
            <w:tcW w:w="4620" w:type="dxa"/>
          </w:tcPr>
          <w:p w14:paraId="5FEC81DF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821461750"/>
                <w:placeholder>
                  <w:docPart w:val="C7C29A88C22B4E3A8A73CCB4E6F7BC9E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9CB63F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863876F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Nome</w:t>
            </w:r>
          </w:p>
        </w:tc>
        <w:tc>
          <w:tcPr>
            <w:tcW w:w="4620" w:type="dxa"/>
          </w:tcPr>
          <w:p w14:paraId="6D4F646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134929726"/>
                <w:placeholder>
                  <w:docPart w:val="A5320167508A4FE9A7F7D523B189FBF3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0EA068E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AC5C1BC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Cognome</w:t>
            </w:r>
          </w:p>
        </w:tc>
        <w:tc>
          <w:tcPr>
            <w:tcW w:w="4620" w:type="dxa"/>
          </w:tcPr>
          <w:p w14:paraId="7FA61113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55534750"/>
                <w:placeholder>
                  <w:docPart w:val="28FE31ABDAAB4373A999485893281157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DD5BD3D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D0A4AC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Funzione</w:t>
            </w:r>
          </w:p>
        </w:tc>
        <w:tc>
          <w:tcPr>
            <w:tcW w:w="4620" w:type="dxa"/>
          </w:tcPr>
          <w:p w14:paraId="1EE3A24A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64457199"/>
                <w:placeholder>
                  <w:docPart w:val="3F858B4117D5448FAC96014143A4A3E5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628D54B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BC9842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Reparto/Settore</w:t>
            </w:r>
          </w:p>
        </w:tc>
        <w:tc>
          <w:tcPr>
            <w:tcW w:w="4620" w:type="dxa"/>
          </w:tcPr>
          <w:p w14:paraId="6CDFD8CE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0465404"/>
                <w:placeholder>
                  <w:docPart w:val="D7476094E75D4F58B3CD04436CE06384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7DF00882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2F7D050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Istituzione</w:t>
            </w:r>
          </w:p>
        </w:tc>
        <w:tc>
          <w:tcPr>
            <w:tcW w:w="4620" w:type="dxa"/>
          </w:tcPr>
          <w:p w14:paraId="57FF731D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82303159"/>
                <w:placeholder>
                  <w:docPart w:val="2E6273EF69564D1D9375BB3C8D7282BD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6B076382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C834F6B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Indirizzo</w:t>
            </w:r>
          </w:p>
        </w:tc>
        <w:tc>
          <w:tcPr>
            <w:tcW w:w="4620" w:type="dxa"/>
          </w:tcPr>
          <w:p w14:paraId="548AC729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3465391"/>
                <w:placeholder>
                  <w:docPart w:val="DEF73F9001064ED3923CBACE93E4E721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37211C4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581567C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E-mail</w:t>
            </w:r>
          </w:p>
        </w:tc>
        <w:tc>
          <w:tcPr>
            <w:tcW w:w="4620" w:type="dxa"/>
          </w:tcPr>
          <w:p w14:paraId="1DDF8806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69148454"/>
                <w:placeholder>
                  <w:docPart w:val="578014BE1BDB4D3693A331A2BE539477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1B41DF7B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A205FE5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Telefono</w:t>
            </w:r>
          </w:p>
        </w:tc>
        <w:tc>
          <w:tcPr>
            <w:tcW w:w="4620" w:type="dxa"/>
          </w:tcPr>
          <w:p w14:paraId="770BD04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22087211"/>
                <w:placeholder>
                  <w:docPart w:val="AED2D4BC686C42B6BB34BF68E683030F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D5A2A" w14:paraId="4C497CC0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9272143" w14:textId="6CCC8ADE" w:rsidR="00952FAA" w:rsidRPr="00952FAA" w:rsidRDefault="00952FAA" w:rsidP="00952FAA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  <w:lang w:val="it-IT"/>
              </w:rPr>
              <w:t>Lingua preferita per la corrispondenza</w:t>
            </w:r>
          </w:p>
        </w:tc>
        <w:tc>
          <w:tcPr>
            <w:tcW w:w="4620" w:type="dxa"/>
          </w:tcPr>
          <w:p w14:paraId="7D33EE4A" w14:textId="3B63C3FA" w:rsidR="00952FAA" w:rsidRPr="003D5A2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-1194767229"/>
                <w:placeholder>
                  <w:docPart w:val="C90AE3475C13458BB144EAD62436D21B"/>
                </w:placeholder>
                <w:dropDownList>
                  <w:listItem w:displayText="Selezionare una lingua" w:value="Selezionare una lingua"/>
                  <w:listItem w:displayText="Tedesco" w:value="Tedesco"/>
                  <w:listItem w:displayText="Francese" w:value="Francese"/>
                  <w:listItem w:displayText="Italiano" w:value="Italiano"/>
                  <w:listItem w:displayText="Inglese" w:value="Inglese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</w:rPr>
                  <w:t>Selezionare una lingua</w:t>
                </w:r>
              </w:sdtContent>
            </w:sdt>
          </w:p>
        </w:tc>
      </w:tr>
    </w:tbl>
    <w:p w14:paraId="11CFF7A5" w14:textId="22BC7D8B" w:rsidR="00DE1654" w:rsidRDefault="00DE1654">
      <w:pPr>
        <w:rPr>
          <w:rFonts w:ascii="Arial" w:hAnsi="Arial" w:cs="Arial"/>
        </w:rPr>
      </w:pPr>
    </w:p>
    <w:p w14:paraId="342912EA" w14:textId="77777777" w:rsidR="00DE1654" w:rsidRDefault="00DE1654">
      <w:pPr>
        <w:spacing w:after="200" w:line="2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2C0638F5" w14:textId="3892E1EB" w:rsidR="00062F67" w:rsidRPr="003D5A2A" w:rsidRDefault="00062F67" w:rsidP="00062F67">
      <w:pPr>
        <w:pStyle w:val="berschrift1nummeriert"/>
        <w:rPr>
          <w:rFonts w:ascii="Arial" w:hAnsi="Arial" w:cs="Arial"/>
        </w:rPr>
      </w:pPr>
      <w:r w:rsidRPr="003D5A2A">
        <w:rPr>
          <w:rFonts w:ascii="Arial" w:hAnsi="Arial" w:cs="Arial"/>
        </w:rPr>
        <w:lastRenderedPageBreak/>
        <w:t>Coordinate bancarie</w:t>
      </w:r>
    </w:p>
    <w:p w14:paraId="75F1B3AF" w14:textId="69A53AAA" w:rsidR="00062F67" w:rsidRPr="00952FAA" w:rsidRDefault="00062F67" w:rsidP="00062F67">
      <w:pPr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>Non si accettano conti privati!</w:t>
      </w:r>
    </w:p>
    <w:p w14:paraId="508C28CE" w14:textId="77777777" w:rsidR="00062F67" w:rsidRPr="00952FAA" w:rsidRDefault="00062F67">
      <w:pPr>
        <w:rPr>
          <w:rFonts w:ascii="Arial" w:hAnsi="Arial" w:cs="Arial"/>
          <w:lang w:val="it-IT"/>
        </w:rPr>
      </w:pP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D5A2A" w14:paraId="03FCEAF5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35657BF" w14:textId="2D9B09C0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Denominazione del conto</w:t>
            </w:r>
          </w:p>
        </w:tc>
        <w:tc>
          <w:tcPr>
            <w:tcW w:w="4620" w:type="dxa"/>
          </w:tcPr>
          <w:p w14:paraId="4270FF3F" w14:textId="77777777" w:rsidR="000E7653" w:rsidRPr="003D5A2A" w:rsidRDefault="003E7BBC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691918075"/>
                <w:placeholder>
                  <w:docPart w:val="F6A8DA0A15C14C5BBBC326582E0BBD43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321D98BB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8CE6F08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 xml:space="preserve">Conto intestato a </w:t>
            </w:r>
          </w:p>
        </w:tc>
        <w:tc>
          <w:tcPr>
            <w:tcW w:w="4620" w:type="dxa"/>
          </w:tcPr>
          <w:p w14:paraId="428637F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15172618"/>
                <w:placeholder>
                  <w:docPart w:val="3CC2B2B0A65446BA9B527712ABED0F70"/>
                </w:placeholder>
                <w:text w:multiLine="1"/>
              </w:sdtPr>
              <w:sdtEndPr/>
              <w:sdtContent>
                <w:r w:rsidR="002F5244">
                  <w:rPr>
                    <w:rFonts w:ascii="Arial" w:hAnsi="Arial" w:cs="Arial"/>
                  </w:rPr>
                  <w:t>__________</w:t>
                </w:r>
              </w:sdtContent>
            </w:sdt>
          </w:p>
        </w:tc>
      </w:tr>
      <w:tr w:rsidR="000E7653" w:rsidRPr="003D5A2A" w14:paraId="004F99B3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47918E6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CAP</w:t>
            </w:r>
          </w:p>
        </w:tc>
        <w:tc>
          <w:tcPr>
            <w:tcW w:w="4620" w:type="dxa"/>
          </w:tcPr>
          <w:p w14:paraId="24BCF6AA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65864796"/>
                <w:placeholder>
                  <w:docPart w:val="A2445FFC586D47379F9156024B6794EE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0B7E5949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8C81583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Città</w:t>
            </w:r>
          </w:p>
        </w:tc>
        <w:tc>
          <w:tcPr>
            <w:tcW w:w="4620" w:type="dxa"/>
          </w:tcPr>
          <w:p w14:paraId="7EEDFFE1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755559208"/>
                <w:placeholder>
                  <w:docPart w:val="3ADF047B03794CE597DE92E5E7D93952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3347DE0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9340822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IBAN</w:t>
            </w:r>
          </w:p>
        </w:tc>
        <w:tc>
          <w:tcPr>
            <w:tcW w:w="4620" w:type="dxa"/>
          </w:tcPr>
          <w:p w14:paraId="2C28C630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761837660"/>
                <w:placeholder>
                  <w:docPart w:val="A4EEA56B1BE04818A0B47C771D354B4A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A57882E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71C998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Causale</w:t>
            </w:r>
          </w:p>
        </w:tc>
        <w:tc>
          <w:tcPr>
            <w:tcW w:w="4620" w:type="dxa"/>
          </w:tcPr>
          <w:p w14:paraId="4F3B206B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57589257"/>
                <w:placeholder>
                  <w:docPart w:val="61247DC194354C8A884B39CF9FBFE444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</w:tbl>
    <w:p w14:paraId="6F968990" w14:textId="3EA4D8C8" w:rsidR="00DE1654" w:rsidRDefault="00DE1654" w:rsidP="00DE1654">
      <w:pPr>
        <w:rPr>
          <w:rFonts w:ascii="Arial" w:hAnsi="Arial" w:cs="Arial"/>
        </w:rPr>
      </w:pPr>
    </w:p>
    <w:p w14:paraId="3B303F7B" w14:textId="77777777" w:rsidR="00D15957" w:rsidRPr="003D5A2A" w:rsidRDefault="00D15957" w:rsidP="00062F67">
      <w:pPr>
        <w:pStyle w:val="berschrift1nummeriert"/>
        <w:rPr>
          <w:rFonts w:ascii="Arial" w:hAnsi="Arial" w:cs="Arial"/>
        </w:rPr>
      </w:pPr>
      <w:r w:rsidRPr="003D5A2A">
        <w:rPr>
          <w:rFonts w:ascii="Arial" w:hAnsi="Arial" w:cs="Arial"/>
        </w:rPr>
        <w:t>Istituzioni partner</w:t>
      </w:r>
    </w:p>
    <w:p w14:paraId="338969A0" w14:textId="2290C6C4" w:rsidR="00D15957" w:rsidRPr="00952FAA" w:rsidRDefault="00D15957" w:rsidP="00D15957">
      <w:pPr>
        <w:rPr>
          <w:rFonts w:ascii="Arial" w:hAnsi="Arial" w:cs="Arial"/>
          <w:lang w:val="it-IT"/>
        </w:rPr>
      </w:pPr>
      <w:bookmarkStart w:id="2" w:name="_Hlk193978838"/>
      <w:r w:rsidRPr="00952FAA">
        <w:rPr>
          <w:rFonts w:ascii="Arial" w:hAnsi="Arial" w:cs="Arial"/>
          <w:lang w:val="it-IT"/>
        </w:rPr>
        <w:t xml:space="preserve">Elencare qui l'istituzione </w:t>
      </w:r>
      <w:r w:rsidRPr="00952FAA">
        <w:rPr>
          <w:rFonts w:ascii="Arial" w:hAnsi="Arial" w:cs="Arial"/>
          <w:b/>
          <w:lang w:val="it-IT"/>
        </w:rPr>
        <w:t xml:space="preserve">che coordina il progetto Erasmus+ </w:t>
      </w:r>
      <w:r w:rsidRPr="00952FAA">
        <w:rPr>
          <w:rFonts w:ascii="Arial" w:hAnsi="Arial" w:cs="Arial"/>
          <w:lang w:val="it-IT"/>
        </w:rPr>
        <w:t xml:space="preserve">ed eventuali istituzioni partner svizzere. </w:t>
      </w:r>
    </w:p>
    <w:bookmarkEnd w:id="2"/>
    <w:p w14:paraId="0D0068F7" w14:textId="77777777" w:rsidR="000E7653" w:rsidRPr="00952FAA" w:rsidRDefault="000E7653" w:rsidP="000E7653">
      <w:pPr>
        <w:spacing w:line="220" w:lineRule="atLeast"/>
        <w:rPr>
          <w:rFonts w:ascii="Arial" w:hAnsi="Arial" w:cs="Arial"/>
          <w:highlight w:val="yellow"/>
          <w:lang w:val="it-IT"/>
        </w:rPr>
      </w:pPr>
    </w:p>
    <w:p w14:paraId="63C78772" w14:textId="7F804807" w:rsidR="000E7653" w:rsidRPr="003D5A2A" w:rsidRDefault="00D15957" w:rsidP="000E7653">
      <w:pPr>
        <w:rPr>
          <w:rFonts w:ascii="Arial" w:hAnsi="Arial" w:cs="Arial"/>
          <w:b/>
        </w:rPr>
      </w:pPr>
      <w:bookmarkStart w:id="3" w:name="_Hlk193978862"/>
      <w:r w:rsidRPr="003D5A2A">
        <w:rPr>
          <w:rFonts w:ascii="Arial" w:hAnsi="Arial" w:cs="Arial"/>
          <w:b/>
        </w:rPr>
        <w:t xml:space="preserve">Coordinamento del progetto Erasmus+ </w:t>
      </w:r>
    </w:p>
    <w:tbl>
      <w:tblPr>
        <w:tblStyle w:val="MovetiaStandard"/>
        <w:tblW w:w="8589" w:type="dxa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D5A2A" w14:paraId="63ED9603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8A417B2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bookmarkStart w:id="4" w:name="_Hlk115946956"/>
            <w:bookmarkEnd w:id="3"/>
            <w:r w:rsidRPr="003D5A2A">
              <w:rPr>
                <w:rFonts w:ascii="Arial" w:hAnsi="Arial" w:cs="Arial"/>
                <w:color w:val="auto"/>
              </w:rPr>
              <w:t xml:space="preserve">Nome dell'istituzione </w:t>
            </w:r>
          </w:p>
        </w:tc>
        <w:tc>
          <w:tcPr>
            <w:tcW w:w="4620" w:type="dxa"/>
          </w:tcPr>
          <w:p w14:paraId="4A2E0E76" w14:textId="77777777" w:rsidR="000E7653" w:rsidRPr="003D5A2A" w:rsidRDefault="003E7BBC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</w:rPr>
                <w:id w:val="-365063051"/>
                <w:placeholder>
                  <w:docPart w:val="C6D6435F225D40888E15BBE02E2EE9C7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E7BBC" w14:paraId="3A69659D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CA0E66E" w14:textId="2A7E26A0" w:rsidR="00952FAA" w:rsidRPr="003D5A2A" w:rsidRDefault="00952FAA" w:rsidP="00952FAA">
            <w:pPr>
              <w:spacing w:line="220" w:lineRule="atLeast"/>
              <w:rPr>
                <w:rFonts w:ascii="Arial" w:hAnsi="Arial" w:cs="Arial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Tipo di istituzione</w:t>
            </w:r>
          </w:p>
        </w:tc>
        <w:tc>
          <w:tcPr>
            <w:tcW w:w="4620" w:type="dxa"/>
          </w:tcPr>
          <w:p w14:paraId="33B4CEAC" w14:textId="485D2E22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  <w:lang w:val="it-CH"/>
                </w:rPr>
                <w:id w:val="1820382041"/>
                <w:placeholder>
                  <w:docPart w:val="B64F0CC5D07E4F0EB866B2275B3E22A9"/>
                </w:placeholder>
                <w:dropDownList>
                  <w:listItem w:displayText="Selezionare un tipo di istituzione" w:value="Selezionare un tipo di istituzione"/>
                  <w:listItem w:displayText="Associazione" w:value="Associazione"/>
                  <w:listItem w:displayText="Ambasciata" w:value="Ambasciata"/>
                  <w:listItem w:displayText="Centro Media" w:value="Centro Media"/>
                  <w:listItem w:displayText="Agenzia nazionale Erasmus+" w:value="Agenzia nazionale Erasmus+"/>
                  <w:listItem w:displayText="Centro di competenza" w:value="Centro di competenza"/>
                  <w:listItem w:displayText="Federazione" w:value="Federazione"/>
                  <w:listItem w:displayText="Azienda orientata al profitto" w:value="Azienda orientata al profitto"/>
                  <w:listItem w:displayText="Fondazione" w:value="Fondazione"/>
                  <w:listItem w:displayText="Persona privata" w:value="Persona privata"/>
                  <w:listItem w:displayText="Altro" w:value="Altro"/>
                  <w:listItem w:displayText="ONG" w:value="ONG"/>
                  <w:listItem w:displayText="Amministrazione pubblica" w:value="Amministrazione pubblica"/>
                  <w:listItem w:displayText="Scuola/Universtità" w:value="Scuola/Universtità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  <w:lang w:val="it-CH"/>
                  </w:rPr>
                  <w:t>Selezionare un tipo di istituzione</w:t>
                </w:r>
              </w:sdtContent>
            </w:sdt>
          </w:p>
        </w:tc>
      </w:tr>
      <w:tr w:rsidR="00692BBE" w:rsidRPr="003D5A2A" w14:paraId="07B0DE65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6BE1447" w14:textId="2CD595DD" w:rsidR="00692BBE" w:rsidRPr="00952FAA" w:rsidRDefault="00692BBE" w:rsidP="00E9420D">
            <w:pPr>
              <w:spacing w:line="220" w:lineRule="atLeast"/>
              <w:rPr>
                <w:rFonts w:ascii="Arial" w:hAnsi="Arial" w:cs="Arial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Nome del coordinatore del progetto</w:t>
            </w:r>
          </w:p>
        </w:tc>
        <w:tc>
          <w:tcPr>
            <w:tcW w:w="4620" w:type="dxa"/>
          </w:tcPr>
          <w:p w14:paraId="151CA9F5" w14:textId="2F41CB7B" w:rsidR="00692BBE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-1473434870"/>
                <w:placeholder>
                  <w:docPart w:val="FF7B6231E8F4439A882E3441F6C45B3B"/>
                </w:placeholder>
                <w:showingPlcHdr/>
                <w:text w:multiLine="1"/>
              </w:sdtPr>
              <w:sdtEndPr/>
              <w:sdtContent>
                <w:r w:rsidR="00D4229D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699C8627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86C1CA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Via</w:t>
            </w:r>
          </w:p>
        </w:tc>
        <w:tc>
          <w:tcPr>
            <w:tcW w:w="4620" w:type="dxa"/>
          </w:tcPr>
          <w:p w14:paraId="66947D6C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69414212"/>
                <w:placeholder>
                  <w:docPart w:val="1D69A7A41DD54EDEBF91E6CF48FC7FB3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7CE7444F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4D371E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CAP</w:t>
            </w:r>
          </w:p>
        </w:tc>
        <w:tc>
          <w:tcPr>
            <w:tcW w:w="4620" w:type="dxa"/>
          </w:tcPr>
          <w:p w14:paraId="2EC5FF7E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93400692"/>
                <w:placeholder>
                  <w:docPart w:val="3DF6EEA19D274124A141553488F8E049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A64A55D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F348C1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Città</w:t>
            </w:r>
          </w:p>
        </w:tc>
        <w:tc>
          <w:tcPr>
            <w:tcW w:w="4620" w:type="dxa"/>
          </w:tcPr>
          <w:p w14:paraId="2DEF8F99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398779196"/>
                <w:placeholder>
                  <w:docPart w:val="B2A6C9DC11FE4212B485296FFB8E3B5D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640936BB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228D73F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Paese</w:t>
            </w:r>
          </w:p>
        </w:tc>
        <w:tc>
          <w:tcPr>
            <w:tcW w:w="4620" w:type="dxa"/>
          </w:tcPr>
          <w:p w14:paraId="53D66C6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387415322"/>
                <w:placeholder>
                  <w:docPart w:val="3291E346AB7C43C0B1A9D8A62FCF5EAE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7761164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50858E2E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Sito web</w:t>
            </w:r>
          </w:p>
        </w:tc>
        <w:tc>
          <w:tcPr>
            <w:tcW w:w="4620" w:type="dxa"/>
          </w:tcPr>
          <w:p w14:paraId="2EAC6A48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2121211"/>
                <w:placeholder>
                  <w:docPart w:val="F246F0E1E5124BDD864438989E565100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bookmarkEnd w:id="4"/>
    </w:tbl>
    <w:p w14:paraId="7785FCDF" w14:textId="77777777" w:rsidR="000E7653" w:rsidRPr="003D5A2A" w:rsidRDefault="000E7653" w:rsidP="000E7653">
      <w:pPr>
        <w:spacing w:line="220" w:lineRule="atLeast"/>
        <w:rPr>
          <w:rFonts w:ascii="Arial" w:hAnsi="Arial" w:cs="Arial"/>
          <w:highlight w:val="yellow"/>
        </w:rPr>
      </w:pPr>
    </w:p>
    <w:p w14:paraId="5784883E" w14:textId="77777777" w:rsidR="005F135B" w:rsidRDefault="005F135B" w:rsidP="000E7653">
      <w:pPr>
        <w:spacing w:line="220" w:lineRule="atLeast"/>
        <w:rPr>
          <w:rFonts w:ascii="Arial" w:hAnsi="Arial" w:cs="Arial"/>
          <w:b/>
        </w:rPr>
      </w:pPr>
    </w:p>
    <w:p w14:paraId="6A42E527" w14:textId="390387FB" w:rsidR="000E7653" w:rsidRPr="00952FAA" w:rsidRDefault="000E7653" w:rsidP="000E7653">
      <w:pPr>
        <w:spacing w:line="220" w:lineRule="atLeast"/>
        <w:rPr>
          <w:rFonts w:ascii="Arial" w:hAnsi="Arial" w:cs="Arial"/>
          <w:b/>
          <w:lang w:val="it-IT"/>
        </w:rPr>
      </w:pPr>
      <w:r w:rsidRPr="00952FAA">
        <w:rPr>
          <w:rFonts w:ascii="Arial" w:hAnsi="Arial" w:cs="Arial"/>
          <w:b/>
          <w:lang w:val="it-IT"/>
        </w:rPr>
        <w:t>Istituzione partner</w:t>
      </w:r>
      <w:r w:rsidR="00D15957" w:rsidRPr="00952FAA">
        <w:rPr>
          <w:rFonts w:ascii="Arial" w:hAnsi="Arial" w:cs="Arial"/>
          <w:b/>
          <w:lang w:val="it-IT"/>
        </w:rPr>
        <w:t xml:space="preserve"> svizzera </w:t>
      </w:r>
      <w:r w:rsidR="00F957C8" w:rsidRPr="00952FAA">
        <w:rPr>
          <w:rFonts w:ascii="Arial" w:hAnsi="Arial" w:cs="Arial"/>
          <w:b/>
          <w:lang w:val="it-IT"/>
        </w:rPr>
        <w:t>(se disponibile)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D5A2A" w14:paraId="52A95A97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35E09F9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 xml:space="preserve">Nome dell'istituzione </w:t>
            </w:r>
          </w:p>
        </w:tc>
        <w:tc>
          <w:tcPr>
            <w:tcW w:w="4620" w:type="dxa"/>
          </w:tcPr>
          <w:p w14:paraId="69B15226" w14:textId="77777777" w:rsidR="000E7653" w:rsidRPr="003D5A2A" w:rsidRDefault="003E7BBC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</w:rPr>
                <w:id w:val="-1942292771"/>
                <w:placeholder>
                  <w:docPart w:val="4B1B78B8CF014983A3A8106EE0C87750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E7BBC" w14:paraId="6B107D34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6052414" w14:textId="267C06A5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Tipo di istituzione</w:t>
            </w:r>
          </w:p>
        </w:tc>
        <w:tc>
          <w:tcPr>
            <w:tcW w:w="4620" w:type="dxa"/>
          </w:tcPr>
          <w:p w14:paraId="4E45E935" w14:textId="4B022364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  <w:lang w:val="it-CH"/>
                </w:rPr>
                <w:id w:val="1603839156"/>
                <w:placeholder>
                  <w:docPart w:val="6ED6E659428E4B18800F0FEB916230E5"/>
                </w:placeholder>
                <w:dropDownList>
                  <w:listItem w:displayText="Selezionare un tipo di istituzione" w:value="Selezionare un tipo di istituzione"/>
                  <w:listItem w:displayText="Associazione" w:value="Associazione"/>
                  <w:listItem w:displayText="Ambasciata" w:value="Ambasciata"/>
                  <w:listItem w:displayText="Centro Media" w:value="Centro Media"/>
                  <w:listItem w:displayText="Agenzia nazionale Erasmus+" w:value="Agenzia nazionale Erasmus+"/>
                  <w:listItem w:displayText="Centro di competenza" w:value="Centro di competenza"/>
                  <w:listItem w:displayText="Federazione" w:value="Federazione"/>
                  <w:listItem w:displayText="Azienda orientata al profitto" w:value="Azienda orientata al profitto"/>
                  <w:listItem w:displayText="Fondazione" w:value="Fondazione"/>
                  <w:listItem w:displayText="Persona privata" w:value="Persona privata"/>
                  <w:listItem w:displayText="Altro" w:value="Altro"/>
                  <w:listItem w:displayText="ONG" w:value="ONG"/>
                  <w:listItem w:displayText="Amministrazione pubblica" w:value="Amministrazione pubblica"/>
                  <w:listItem w:displayText="Scuola/Universtità" w:value="Scuola/Universtità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  <w:lang w:val="it-CH"/>
                  </w:rPr>
                  <w:t>Selezionare un tipo di istituzione</w:t>
                </w:r>
              </w:sdtContent>
            </w:sdt>
          </w:p>
        </w:tc>
      </w:tr>
      <w:tr w:rsidR="00692BBE" w:rsidRPr="003D5A2A" w14:paraId="49301F80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8162DFD" w14:textId="25C92DC7" w:rsidR="00692BBE" w:rsidRPr="00952FAA" w:rsidRDefault="00692BBE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Nome della persona di contatto</w:t>
            </w:r>
          </w:p>
        </w:tc>
        <w:tc>
          <w:tcPr>
            <w:tcW w:w="4620" w:type="dxa"/>
          </w:tcPr>
          <w:p w14:paraId="55EEE766" w14:textId="23024E89" w:rsidR="00692BBE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2050256257"/>
                <w:placeholder>
                  <w:docPart w:val="EDE9CCFDD9DD4A8A877983EB66E1EE4A"/>
                </w:placeholder>
                <w:showingPlcHdr/>
                <w:text w:multiLine="1"/>
              </w:sdtPr>
              <w:sdtEndPr/>
              <w:sdtContent>
                <w:r w:rsidR="00D4229D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0A07DF8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72A023C1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Via</w:t>
            </w:r>
          </w:p>
        </w:tc>
        <w:tc>
          <w:tcPr>
            <w:tcW w:w="4620" w:type="dxa"/>
          </w:tcPr>
          <w:p w14:paraId="0488AAAA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014190145"/>
                <w:placeholder>
                  <w:docPart w:val="590DD118C95847CAB207EA1765D1C20F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0515FD45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6B15FDA0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CAP</w:t>
            </w:r>
          </w:p>
        </w:tc>
        <w:tc>
          <w:tcPr>
            <w:tcW w:w="4620" w:type="dxa"/>
          </w:tcPr>
          <w:p w14:paraId="45AFD1F2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12374800"/>
                <w:placeholder>
                  <w:docPart w:val="D286A9F32D6F4DDFA08F4CEE22CF52E2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3F6CD4DF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7A1F711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Città</w:t>
            </w:r>
          </w:p>
        </w:tc>
        <w:tc>
          <w:tcPr>
            <w:tcW w:w="4620" w:type="dxa"/>
          </w:tcPr>
          <w:p w14:paraId="5B900717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7723645"/>
                <w:placeholder>
                  <w:docPart w:val="A34EF206F9CE47EE9379FAB39900D080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6B64C94A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4D2F4ED8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Paese</w:t>
            </w:r>
          </w:p>
        </w:tc>
        <w:tc>
          <w:tcPr>
            <w:tcW w:w="4620" w:type="dxa"/>
          </w:tcPr>
          <w:p w14:paraId="2AF09A86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302742954"/>
                <w:placeholder>
                  <w:docPart w:val="C324746B457042959939FE398A05B6AF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09C3675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48B0815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Sito web</w:t>
            </w:r>
          </w:p>
        </w:tc>
        <w:tc>
          <w:tcPr>
            <w:tcW w:w="4620" w:type="dxa"/>
          </w:tcPr>
          <w:p w14:paraId="34C1CC32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461967143"/>
                <w:placeholder>
                  <w:docPart w:val="315EB237BC6346EBB87BF1F919063E73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</w:tbl>
    <w:p w14:paraId="286051E5" w14:textId="77777777" w:rsidR="000E7653" w:rsidRPr="003D5A2A" w:rsidRDefault="000E7653" w:rsidP="000E7653">
      <w:pPr>
        <w:spacing w:line="220" w:lineRule="atLeast"/>
        <w:rPr>
          <w:rFonts w:ascii="Arial" w:hAnsi="Arial" w:cs="Arial"/>
          <w:highlight w:val="yellow"/>
        </w:rPr>
      </w:pPr>
    </w:p>
    <w:p w14:paraId="422B6683" w14:textId="77777777" w:rsidR="005F135B" w:rsidRDefault="005F135B" w:rsidP="000E7653">
      <w:pPr>
        <w:spacing w:line="220" w:lineRule="atLeast"/>
        <w:rPr>
          <w:rFonts w:ascii="Arial" w:hAnsi="Arial" w:cs="Arial"/>
          <w:b/>
        </w:rPr>
      </w:pPr>
    </w:p>
    <w:p w14:paraId="5DB8B339" w14:textId="77777777" w:rsidR="005F135B" w:rsidRDefault="005F135B" w:rsidP="000E7653">
      <w:pPr>
        <w:spacing w:line="220" w:lineRule="atLeast"/>
        <w:rPr>
          <w:rFonts w:ascii="Arial" w:hAnsi="Arial" w:cs="Arial"/>
          <w:b/>
        </w:rPr>
      </w:pPr>
    </w:p>
    <w:p w14:paraId="12327724" w14:textId="1608768D" w:rsidR="000E7653" w:rsidRPr="003D5A2A" w:rsidRDefault="000E7653" w:rsidP="000E7653">
      <w:pPr>
        <w:spacing w:line="220" w:lineRule="atLeast"/>
        <w:rPr>
          <w:rFonts w:ascii="Arial" w:hAnsi="Arial" w:cs="Arial"/>
          <w:b/>
        </w:rPr>
      </w:pPr>
      <w:r w:rsidRPr="003D5A2A">
        <w:rPr>
          <w:rFonts w:ascii="Arial" w:hAnsi="Arial" w:cs="Arial"/>
          <w:b/>
        </w:rPr>
        <w:lastRenderedPageBreak/>
        <w:t>Istituzione partner</w:t>
      </w:r>
      <w:r w:rsidR="00D15957" w:rsidRPr="003D5A2A">
        <w:rPr>
          <w:rFonts w:ascii="Arial" w:hAnsi="Arial" w:cs="Arial"/>
          <w:b/>
        </w:rPr>
        <w:t xml:space="preserve"> svizzera</w:t>
      </w:r>
    </w:p>
    <w:tbl>
      <w:tblPr>
        <w:tblStyle w:val="MovetiaStandard"/>
        <w:tblW w:w="0" w:type="auto"/>
        <w:tblLook w:val="04A0" w:firstRow="1" w:lastRow="0" w:firstColumn="1" w:lastColumn="0" w:noHBand="0" w:noVBand="1"/>
      </w:tblPr>
      <w:tblGrid>
        <w:gridCol w:w="3969"/>
        <w:gridCol w:w="4620"/>
      </w:tblGrid>
      <w:tr w:rsidR="000E7653" w:rsidRPr="003D5A2A" w14:paraId="3EAAEABE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511555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 xml:space="preserve">Nome dell'istituzione </w:t>
            </w:r>
          </w:p>
        </w:tc>
        <w:tc>
          <w:tcPr>
            <w:tcW w:w="4620" w:type="dxa"/>
          </w:tcPr>
          <w:p w14:paraId="75043D27" w14:textId="77777777" w:rsidR="000E7653" w:rsidRPr="003D5A2A" w:rsidRDefault="003E7BBC" w:rsidP="00E9420D">
            <w:pPr>
              <w:spacing w:line="22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</w:rPr>
                <w:id w:val="1147391581"/>
                <w:placeholder>
                  <w:docPart w:val="F8E2625A0E554EFCAA96EDCFDBD5BD00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952FAA" w:rsidRPr="003E7BBC" w14:paraId="4823471C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3DFC5251" w14:textId="3708E5E8" w:rsidR="00952FAA" w:rsidRPr="003D5A2A" w:rsidRDefault="00952FAA" w:rsidP="00952FAA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280AAB"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  <w:t>Tipo di istituzione</w:t>
            </w:r>
          </w:p>
        </w:tc>
        <w:tc>
          <w:tcPr>
            <w:tcW w:w="4620" w:type="dxa"/>
          </w:tcPr>
          <w:p w14:paraId="13EEB85B" w14:textId="2C7D455A" w:rsidR="00952FAA" w:rsidRPr="00952FAA" w:rsidRDefault="003E7BBC" w:rsidP="00952FAA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lang w:val="it-IT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  <w:lang w:val="it-CH"/>
                </w:rPr>
                <w:id w:val="-544609417"/>
                <w:placeholder>
                  <w:docPart w:val="D46F4D0A9C8B4F2790310EE45B6EF48D"/>
                </w:placeholder>
                <w:dropDownList>
                  <w:listItem w:displayText="Selezionare un tipo di istituzione" w:value="Selezionare un tipo di istituzione"/>
                  <w:listItem w:displayText="Associazione" w:value="Associazione"/>
                  <w:listItem w:displayText="Ambasciata" w:value="Ambasciata"/>
                  <w:listItem w:displayText="Centro Media" w:value="Centro Media"/>
                  <w:listItem w:displayText="Agenzia nazionale Erasmus+" w:value="Agenzia nazionale Erasmus+"/>
                  <w:listItem w:displayText="Centro di competenza" w:value="Centro di competenza"/>
                  <w:listItem w:displayText="Federazione" w:value="Federazione"/>
                  <w:listItem w:displayText="Azienda orientata al profitto" w:value="Azienda orientata al profitto"/>
                  <w:listItem w:displayText="Fondazione" w:value="Fondazione"/>
                  <w:listItem w:displayText="Persona privata" w:value="Persona privata"/>
                  <w:listItem w:displayText="Altro" w:value="Altro"/>
                  <w:listItem w:displayText="ONG" w:value="ONG"/>
                  <w:listItem w:displayText="Amministrazione pubblica" w:value="Amministrazione pubblica"/>
                  <w:listItem w:displayText="Scuola/Universtità" w:value="Scuola/Universtità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952FAA" w:rsidRPr="00280AAB">
                  <w:rPr>
                    <w:rStyle w:val="Platzhaltertext"/>
                    <w:rFonts w:ascii="Arial" w:hAnsi="Arial" w:cs="Arial"/>
                    <w:color w:val="auto"/>
                    <w:lang w:val="it-CH"/>
                  </w:rPr>
                  <w:t>Selezionare un tipo di istituzione</w:t>
                </w:r>
              </w:sdtContent>
            </w:sdt>
          </w:p>
        </w:tc>
      </w:tr>
      <w:tr w:rsidR="00692BBE" w:rsidRPr="003D5A2A" w14:paraId="4DED34F1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CC2D881" w14:textId="7921A2D8" w:rsidR="00692BBE" w:rsidRPr="00952FAA" w:rsidRDefault="00692BBE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lang w:val="it-IT"/>
              </w:rPr>
              <w:t>Nome della persona di contatto</w:t>
            </w:r>
          </w:p>
        </w:tc>
        <w:tc>
          <w:tcPr>
            <w:tcW w:w="4620" w:type="dxa"/>
          </w:tcPr>
          <w:p w14:paraId="79F88402" w14:textId="4BEC7887" w:rsidR="00692BBE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-2046518949"/>
                <w:placeholder>
                  <w:docPart w:val="428EFB8014854E0FAA6A7BC3A6DBBBCC"/>
                </w:placeholder>
                <w:showingPlcHdr/>
                <w:text w:multiLine="1"/>
              </w:sdtPr>
              <w:sdtEndPr/>
              <w:sdtContent>
                <w:r w:rsidR="00D4229D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3BE9EEC9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C6BE50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Via</w:t>
            </w:r>
          </w:p>
        </w:tc>
        <w:tc>
          <w:tcPr>
            <w:tcW w:w="4620" w:type="dxa"/>
          </w:tcPr>
          <w:p w14:paraId="223DE794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38156215"/>
                <w:placeholder>
                  <w:docPart w:val="CCF613FB01544EA5A5FB54009E3EBFCC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8D51649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187A5C94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CAP</w:t>
            </w:r>
          </w:p>
        </w:tc>
        <w:tc>
          <w:tcPr>
            <w:tcW w:w="4620" w:type="dxa"/>
          </w:tcPr>
          <w:p w14:paraId="293E5F27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062240603"/>
                <w:placeholder>
                  <w:docPart w:val="A6EC6B0F260340918EE70FB7A4411A9D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42E6182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1C4D46D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Città</w:t>
            </w:r>
          </w:p>
        </w:tc>
        <w:tc>
          <w:tcPr>
            <w:tcW w:w="4620" w:type="dxa"/>
          </w:tcPr>
          <w:p w14:paraId="77160E45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904125518"/>
                <w:placeholder>
                  <w:docPart w:val="78B702A3C35444F18105DB6A46BF04DF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433C7C70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225F8D1F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</w:rPr>
              <w:t>Paese</w:t>
            </w:r>
          </w:p>
        </w:tc>
        <w:tc>
          <w:tcPr>
            <w:tcW w:w="4620" w:type="dxa"/>
          </w:tcPr>
          <w:p w14:paraId="46B5B062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210690944"/>
                <w:placeholder>
                  <w:docPart w:val="46A6AE11CDE04ED88A10EE6655C39270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4D4B6AEB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69" w:type="dxa"/>
          </w:tcPr>
          <w:p w14:paraId="027EB08E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  <w:r w:rsidRPr="003D5A2A">
              <w:rPr>
                <w:rFonts w:ascii="Arial" w:hAnsi="Arial" w:cs="Arial"/>
                <w:color w:val="auto"/>
              </w:rPr>
              <w:t>Sito web</w:t>
            </w:r>
          </w:p>
        </w:tc>
        <w:tc>
          <w:tcPr>
            <w:tcW w:w="4620" w:type="dxa"/>
          </w:tcPr>
          <w:p w14:paraId="5147DF39" w14:textId="77777777" w:rsidR="000E7653" w:rsidRPr="003D5A2A" w:rsidRDefault="003E7BBC" w:rsidP="00E9420D">
            <w:pPr>
              <w:spacing w:line="220" w:lineRule="atLeas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390494141"/>
                <w:placeholder>
                  <w:docPart w:val="AABB5EA3945B4CE690097B252C8F8E5B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</w:tbl>
    <w:p w14:paraId="59168757" w14:textId="5AFD17AF" w:rsidR="005F135B" w:rsidRDefault="005F135B" w:rsidP="000E7653">
      <w:pPr>
        <w:spacing w:line="220" w:lineRule="atLeast"/>
        <w:rPr>
          <w:rFonts w:ascii="Arial" w:hAnsi="Arial" w:cs="Arial"/>
        </w:rPr>
      </w:pPr>
    </w:p>
    <w:p w14:paraId="3A826FB0" w14:textId="77777777" w:rsidR="005F135B" w:rsidRDefault="005F135B" w:rsidP="000E7653">
      <w:pPr>
        <w:spacing w:line="220" w:lineRule="atLeast"/>
        <w:rPr>
          <w:rFonts w:ascii="Arial" w:hAnsi="Arial" w:cs="Arial"/>
        </w:rPr>
      </w:pPr>
    </w:p>
    <w:p w14:paraId="4D58C804" w14:textId="636E81F8" w:rsidR="000E7653" w:rsidRPr="00952FAA" w:rsidRDefault="000E7653" w:rsidP="000E7653">
      <w:pPr>
        <w:spacing w:line="220" w:lineRule="atLeast"/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 xml:space="preserve">Inviare insieme alla domanda la </w:t>
      </w:r>
      <w:r w:rsidRPr="00952FAA">
        <w:rPr>
          <w:rFonts w:ascii="Arial" w:hAnsi="Arial" w:cs="Arial"/>
          <w:b/>
          <w:lang w:val="it-IT"/>
        </w:rPr>
        <w:t>conferma di cooperazione</w:t>
      </w:r>
      <w:r w:rsidRPr="00952FAA">
        <w:rPr>
          <w:rFonts w:ascii="Arial" w:hAnsi="Arial" w:cs="Arial"/>
          <w:lang w:val="it-IT"/>
        </w:rPr>
        <w:t xml:space="preserve">. </w:t>
      </w:r>
      <w:r w:rsidR="00A128E0" w:rsidRPr="00952FAA">
        <w:rPr>
          <w:rFonts w:ascii="Arial" w:hAnsi="Arial" w:cs="Arial"/>
          <w:lang w:val="it-IT"/>
        </w:rPr>
        <w:t xml:space="preserve">Con </w:t>
      </w:r>
      <w:r w:rsidR="00670627" w:rsidRPr="00952FAA">
        <w:rPr>
          <w:rFonts w:ascii="Arial" w:hAnsi="Arial" w:cs="Arial"/>
          <w:lang w:val="it-IT"/>
        </w:rPr>
        <w:t xml:space="preserve">questo </w:t>
      </w:r>
      <w:r w:rsidR="00B47084" w:rsidRPr="00952FAA">
        <w:rPr>
          <w:rFonts w:ascii="Arial" w:hAnsi="Arial" w:cs="Arial"/>
          <w:lang w:val="it-IT"/>
        </w:rPr>
        <w:t>documento</w:t>
      </w:r>
      <w:r w:rsidR="00670627" w:rsidRPr="00952FAA">
        <w:rPr>
          <w:rFonts w:ascii="Arial" w:hAnsi="Arial" w:cs="Arial"/>
          <w:lang w:val="it-IT"/>
        </w:rPr>
        <w:t>, l'istituzione</w:t>
      </w:r>
      <w:r w:rsidR="0059791C" w:rsidRPr="00952FAA">
        <w:rPr>
          <w:rFonts w:ascii="Arial" w:hAnsi="Arial" w:cs="Arial"/>
          <w:lang w:val="it-IT"/>
        </w:rPr>
        <w:t xml:space="preserve"> europea che </w:t>
      </w:r>
      <w:r w:rsidR="00670627" w:rsidRPr="00952FAA">
        <w:rPr>
          <w:rFonts w:ascii="Arial" w:hAnsi="Arial" w:cs="Arial"/>
          <w:lang w:val="it-IT"/>
        </w:rPr>
        <w:t xml:space="preserve">coordina </w:t>
      </w:r>
      <w:r w:rsidR="0059791C" w:rsidRPr="00952FAA">
        <w:rPr>
          <w:rFonts w:ascii="Arial" w:hAnsi="Arial" w:cs="Arial"/>
          <w:lang w:val="it-IT"/>
        </w:rPr>
        <w:t xml:space="preserve">il </w:t>
      </w:r>
      <w:r w:rsidR="00B47084" w:rsidRPr="00952FAA">
        <w:rPr>
          <w:rFonts w:ascii="Arial" w:hAnsi="Arial" w:cs="Arial"/>
          <w:lang w:val="it-IT"/>
        </w:rPr>
        <w:t>progetto Erasmus+ conferma la partecipazione dell'istituzione partner svizzera</w:t>
      </w:r>
      <w:r w:rsidR="00A73E55" w:rsidRPr="00952FAA">
        <w:rPr>
          <w:rFonts w:ascii="Arial" w:hAnsi="Arial" w:cs="Arial"/>
          <w:lang w:val="it-IT"/>
        </w:rPr>
        <w:t xml:space="preserve"> richiedente </w:t>
      </w:r>
      <w:r w:rsidR="00B47084" w:rsidRPr="00952FAA">
        <w:rPr>
          <w:rFonts w:ascii="Arial" w:hAnsi="Arial" w:cs="Arial"/>
          <w:lang w:val="it-IT"/>
        </w:rPr>
        <w:t xml:space="preserve">e descrive la natura </w:t>
      </w:r>
      <w:r w:rsidR="00A128E0" w:rsidRPr="00952FAA">
        <w:rPr>
          <w:rFonts w:ascii="Arial" w:hAnsi="Arial" w:cs="Arial"/>
          <w:lang w:val="it-IT"/>
        </w:rPr>
        <w:t xml:space="preserve">e il livello </w:t>
      </w:r>
      <w:r w:rsidR="00B47084" w:rsidRPr="00952FAA">
        <w:rPr>
          <w:rFonts w:ascii="Arial" w:hAnsi="Arial" w:cs="Arial"/>
          <w:lang w:val="it-IT"/>
        </w:rPr>
        <w:t>dell'impegno svizzero nel progetto</w:t>
      </w:r>
      <w:r w:rsidR="00A128E0" w:rsidRPr="00952FAA">
        <w:rPr>
          <w:rFonts w:ascii="Arial" w:hAnsi="Arial" w:cs="Arial"/>
          <w:lang w:val="it-IT"/>
        </w:rPr>
        <w:t xml:space="preserve"> Erasmus</w:t>
      </w:r>
      <w:r w:rsidR="00B47084" w:rsidRPr="00952FAA">
        <w:rPr>
          <w:rFonts w:ascii="Arial" w:hAnsi="Arial" w:cs="Arial"/>
          <w:lang w:val="it-IT"/>
        </w:rPr>
        <w:t>+.</w:t>
      </w:r>
    </w:p>
    <w:p w14:paraId="61FE1EBD" w14:textId="5D8271B1" w:rsidR="000E7653" w:rsidRPr="00952FAA" w:rsidRDefault="000E7653" w:rsidP="000E7653">
      <w:pPr>
        <w:spacing w:line="220" w:lineRule="atLeast"/>
        <w:rPr>
          <w:rFonts w:ascii="Arial" w:hAnsi="Arial" w:cs="Arial"/>
          <w:lang w:val="it-IT"/>
        </w:rPr>
      </w:pPr>
    </w:p>
    <w:p w14:paraId="0DD2E1C6" w14:textId="03262C29" w:rsidR="00F87AB5" w:rsidRPr="00952FAA" w:rsidRDefault="00692BBE" w:rsidP="000E7653">
      <w:pPr>
        <w:spacing w:line="220" w:lineRule="atLeast"/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 xml:space="preserve">Descrivere </w:t>
      </w:r>
      <w:r w:rsidR="001E0C37" w:rsidRPr="00952FAA">
        <w:rPr>
          <w:rFonts w:ascii="Arial" w:hAnsi="Arial" w:cs="Arial"/>
          <w:lang w:val="it-IT"/>
        </w:rPr>
        <w:t xml:space="preserve">i </w:t>
      </w:r>
      <w:r w:rsidR="000E7653" w:rsidRPr="00952FAA">
        <w:rPr>
          <w:rFonts w:ascii="Arial" w:hAnsi="Arial" w:cs="Arial"/>
          <w:b/>
          <w:lang w:val="it-IT"/>
        </w:rPr>
        <w:t xml:space="preserve">settori di attività e le responsabilità </w:t>
      </w:r>
      <w:r w:rsidR="00F874E0" w:rsidRPr="00952FAA">
        <w:rPr>
          <w:rFonts w:ascii="Arial" w:hAnsi="Arial" w:cs="Arial"/>
          <w:lang w:val="it-IT"/>
        </w:rPr>
        <w:t xml:space="preserve">dell'istituzione svizzera richiedente </w:t>
      </w:r>
      <w:r w:rsidR="001E0C37" w:rsidRPr="00952FAA">
        <w:rPr>
          <w:rFonts w:ascii="Arial" w:hAnsi="Arial" w:cs="Arial"/>
          <w:lang w:val="it-IT"/>
        </w:rPr>
        <w:t>(</w:t>
      </w:r>
      <w:r w:rsidR="00F874E0" w:rsidRPr="00952FAA">
        <w:rPr>
          <w:rFonts w:ascii="Arial" w:hAnsi="Arial" w:cs="Arial"/>
          <w:lang w:val="it-IT"/>
        </w:rPr>
        <w:t xml:space="preserve">comprese le informazioni sulle </w:t>
      </w:r>
      <w:r w:rsidR="001E0C37" w:rsidRPr="00952FAA">
        <w:rPr>
          <w:rFonts w:ascii="Arial" w:hAnsi="Arial" w:cs="Arial"/>
          <w:lang w:val="it-IT"/>
        </w:rPr>
        <w:t xml:space="preserve">persone e </w:t>
      </w:r>
      <w:r w:rsidR="00F874E0" w:rsidRPr="00952FAA">
        <w:rPr>
          <w:rFonts w:ascii="Arial" w:hAnsi="Arial" w:cs="Arial"/>
          <w:lang w:val="it-IT"/>
        </w:rPr>
        <w:t>sui settori di competenza</w:t>
      </w:r>
      <w:r w:rsidR="001E0C37" w:rsidRPr="00952FAA">
        <w:rPr>
          <w:rFonts w:ascii="Arial" w:hAnsi="Arial" w:cs="Arial"/>
          <w:lang w:val="it-IT"/>
        </w:rPr>
        <w:t>) nonché le</w:t>
      </w:r>
      <w:r w:rsidR="003A46A8" w:rsidRPr="00952FAA">
        <w:rPr>
          <w:rFonts w:ascii="Arial" w:hAnsi="Arial" w:cs="Arial"/>
          <w:lang w:val="it-IT"/>
        </w:rPr>
        <w:t xml:space="preserve"> sue </w:t>
      </w:r>
      <w:r w:rsidR="001E0C37" w:rsidRPr="00952FAA">
        <w:rPr>
          <w:rFonts w:ascii="Arial" w:hAnsi="Arial" w:cs="Arial"/>
          <w:lang w:val="it-IT"/>
        </w:rPr>
        <w:t xml:space="preserve">responsabilità </w:t>
      </w:r>
      <w:r w:rsidR="003A46A8" w:rsidRPr="00952FAA">
        <w:rPr>
          <w:rFonts w:ascii="Arial" w:hAnsi="Arial" w:cs="Arial"/>
          <w:lang w:val="it-IT"/>
        </w:rPr>
        <w:t>nell'attuazione del progetto</w:t>
      </w:r>
      <w:r w:rsidR="001E0C37" w:rsidRPr="00952FAA">
        <w:rPr>
          <w:rFonts w:ascii="Arial" w:hAnsi="Arial" w:cs="Arial"/>
          <w:lang w:val="it-IT"/>
        </w:rPr>
        <w:t>.</w:t>
      </w:r>
    </w:p>
    <w:p w14:paraId="21E97395" w14:textId="77777777" w:rsidR="00840C67" w:rsidRPr="00952FAA" w:rsidRDefault="00840C67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623" w:type="dxa"/>
        <w:tblLook w:val="04A0" w:firstRow="1" w:lastRow="0" w:firstColumn="1" w:lastColumn="0" w:noHBand="0" w:noVBand="1"/>
      </w:tblPr>
      <w:tblGrid>
        <w:gridCol w:w="8623"/>
      </w:tblGrid>
      <w:tr w:rsidR="000E7653" w:rsidRPr="003D5A2A" w14:paraId="258D56C6" w14:textId="77777777" w:rsidTr="00E9420D">
        <w:trPr>
          <w:trHeight w:val="1290"/>
        </w:trPr>
        <w:tc>
          <w:tcPr>
            <w:tcW w:w="8623" w:type="dxa"/>
          </w:tcPr>
          <w:p w14:paraId="051A60BC" w14:textId="6D43FB8C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39786415"/>
                <w:placeholder>
                  <w:docPart w:val="A8D102F2EF444DBD98F8B87FA2258F17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5FFDC577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7A267963" w14:textId="77777777" w:rsidR="000E7653" w:rsidRPr="003D5A2A" w:rsidRDefault="000E7653" w:rsidP="00062F67">
      <w:pPr>
        <w:pStyle w:val="berschrift1nummeriert"/>
        <w:rPr>
          <w:rFonts w:ascii="Arial" w:hAnsi="Arial" w:cs="Arial"/>
        </w:rPr>
      </w:pPr>
      <w:r w:rsidRPr="003D5A2A">
        <w:rPr>
          <w:rFonts w:ascii="Arial" w:hAnsi="Arial" w:cs="Arial"/>
        </w:rPr>
        <w:t>Sintesi del progetto</w:t>
      </w:r>
    </w:p>
    <w:p w14:paraId="310BC433" w14:textId="0443C3FB" w:rsidR="000E7653" w:rsidRPr="00952FAA" w:rsidRDefault="00416E05" w:rsidP="000E7653">
      <w:pPr>
        <w:pStyle w:val="berschrift3"/>
        <w:spacing w:line="220" w:lineRule="atLeast"/>
        <w:rPr>
          <w:rFonts w:ascii="Arial" w:hAnsi="Arial" w:cs="Arial"/>
          <w:shd w:val="clear" w:color="auto" w:fill="FFFFFF"/>
          <w:lang w:val="it-IT"/>
        </w:rPr>
      </w:pPr>
      <w:r w:rsidRPr="00952FAA">
        <w:rPr>
          <w:rFonts w:ascii="Arial" w:hAnsi="Arial" w:cs="Arial"/>
          <w:shd w:val="clear" w:color="auto" w:fill="FFFFFF"/>
          <w:lang w:val="it-IT"/>
        </w:rPr>
        <w:t xml:space="preserve">Questa sezione serve a riassumere la parte del progetto che realizzerete con le vostre </w:t>
      </w:r>
      <w:r w:rsidR="00A73E55" w:rsidRPr="00952FAA">
        <w:rPr>
          <w:rFonts w:ascii="Arial" w:hAnsi="Arial" w:cs="Arial"/>
          <w:shd w:val="clear" w:color="auto" w:fill="FFFFFF"/>
          <w:lang w:val="it-IT"/>
        </w:rPr>
        <w:t xml:space="preserve">eventuali </w:t>
      </w:r>
      <w:r w:rsidRPr="00952FAA">
        <w:rPr>
          <w:rFonts w:ascii="Arial" w:hAnsi="Arial" w:cs="Arial"/>
          <w:shd w:val="clear" w:color="auto" w:fill="FFFFFF"/>
          <w:lang w:val="it-IT"/>
        </w:rPr>
        <w:t>istituzioni partner</w:t>
      </w:r>
      <w:r w:rsidR="00A73E55" w:rsidRPr="00952FAA">
        <w:rPr>
          <w:rFonts w:ascii="Arial" w:hAnsi="Arial" w:cs="Arial"/>
          <w:shd w:val="clear" w:color="auto" w:fill="FFFFFF"/>
          <w:lang w:val="it-IT"/>
        </w:rPr>
        <w:t xml:space="preserve"> svizzere</w:t>
      </w:r>
      <w:r w:rsidRPr="00952FAA">
        <w:rPr>
          <w:rFonts w:ascii="Arial" w:hAnsi="Arial" w:cs="Arial"/>
          <w:shd w:val="clear" w:color="auto" w:fill="FFFFFF"/>
          <w:lang w:val="it-IT"/>
        </w:rPr>
        <w:t>.</w:t>
      </w:r>
    </w:p>
    <w:p w14:paraId="2AFE216C" w14:textId="7254E434" w:rsidR="00082EB1" w:rsidRPr="00952FAA" w:rsidRDefault="000E7653" w:rsidP="000E7653">
      <w:pPr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Si prega di riassumere brevemente il </w:t>
      </w:r>
      <w:r w:rsidRPr="00952FAA">
        <w:rPr>
          <w:rFonts w:ascii="Arial" w:hAnsi="Arial" w:cs="Arial"/>
          <w:b/>
          <w:color w:val="333333"/>
          <w:szCs w:val="20"/>
          <w:shd w:val="clear" w:color="auto" w:fill="FFFFFF"/>
          <w:lang w:val="it-IT"/>
        </w:rPr>
        <w:t>sottoprogetto svizzero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.</w:t>
      </w:r>
    </w:p>
    <w:p w14:paraId="3C9E2CCF" w14:textId="11E3C79C" w:rsidR="005F135B" w:rsidRPr="00952FAA" w:rsidRDefault="004F5664" w:rsidP="000E7653">
      <w:pPr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In caso di decisione positiva in merito al finanziamento, Movetia </w:t>
      </w:r>
      <w:r w:rsidR="00A1458B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utilizzerà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la vostra descrizione, in tutto o in parte, </w:t>
      </w:r>
      <w:r w:rsidR="002C779F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a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scopo informativo (notizie, social media, ecc.)</w:t>
      </w:r>
      <w:r w:rsidR="005F135B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.</w:t>
      </w:r>
    </w:p>
    <w:p w14:paraId="42DC0A1A" w14:textId="77777777" w:rsidR="005F135B" w:rsidRPr="00952FAA" w:rsidRDefault="005F135B" w:rsidP="000E7653">
      <w:pPr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</w:p>
    <w:tbl>
      <w:tblPr>
        <w:tblStyle w:val="Tabellenraster1"/>
        <w:tblW w:w="0" w:type="auto"/>
        <w:tblLook w:val="04A0" w:firstRow="1" w:lastRow="0" w:firstColumn="1" w:lastColumn="0" w:noHBand="0" w:noVBand="1"/>
      </w:tblPr>
      <w:tblGrid>
        <w:gridCol w:w="8579"/>
      </w:tblGrid>
      <w:tr w:rsidR="00B3624E" w14:paraId="258BE973" w14:textId="77777777" w:rsidTr="00B3624E">
        <w:tc>
          <w:tcPr>
            <w:tcW w:w="8589" w:type="dxa"/>
          </w:tcPr>
          <w:p w14:paraId="5CF42CF2" w14:textId="78939974" w:rsidR="00B3624E" w:rsidRDefault="003E7BBC" w:rsidP="000E7653">
            <w:pPr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2082399373"/>
                <w:placeholder>
                  <w:docPart w:val="CA27FC1246B741B6B3A9F9557481C421"/>
                </w:placeholder>
                <w:showingPlcHdr/>
                <w:text w:multiLine="1"/>
              </w:sdtPr>
              <w:sdtEndPr/>
              <w:sdtContent>
                <w:r w:rsidR="00B3624E" w:rsidRPr="003D5A2A">
                  <w:rPr>
                    <w:rStyle w:val="Platzhaltertext"/>
                    <w:rFonts w:ascii="Arial" w:hAnsi="Arial" w:cs="Arial"/>
                  </w:rPr>
                  <w:t>Max. 500 caratteri</w:t>
                </w:r>
              </w:sdtContent>
            </w:sdt>
          </w:p>
          <w:p w14:paraId="59DDFA28" w14:textId="77777777" w:rsidR="00B3624E" w:rsidRDefault="00B3624E" w:rsidP="000E7653">
            <w:pPr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</w:pPr>
          </w:p>
          <w:p w14:paraId="5DE1411D" w14:textId="1E6D157C" w:rsidR="00B3624E" w:rsidRDefault="00B3624E" w:rsidP="000E7653">
            <w:pPr>
              <w:rPr>
                <w:rFonts w:ascii="Arial" w:hAnsi="Arial" w:cs="Arial"/>
                <w:color w:val="333333"/>
                <w:szCs w:val="20"/>
                <w:shd w:val="clear" w:color="auto" w:fill="FFFFFF"/>
              </w:rPr>
            </w:pPr>
          </w:p>
        </w:tc>
      </w:tr>
    </w:tbl>
    <w:p w14:paraId="4A450BDF" w14:textId="77777777" w:rsidR="000F5EE7" w:rsidRPr="003D5A2A" w:rsidRDefault="000F5EE7" w:rsidP="000E7653">
      <w:pPr>
        <w:rPr>
          <w:rFonts w:ascii="Arial" w:hAnsi="Arial" w:cs="Arial"/>
          <w:color w:val="333333"/>
          <w:szCs w:val="20"/>
          <w:shd w:val="clear" w:color="auto" w:fill="FFFFFF"/>
        </w:rPr>
      </w:pPr>
    </w:p>
    <w:p w14:paraId="24667C5E" w14:textId="77777777" w:rsidR="000E7653" w:rsidRPr="003D5A2A" w:rsidRDefault="000E7653" w:rsidP="000E7653">
      <w:pPr>
        <w:rPr>
          <w:rFonts w:ascii="Arial" w:hAnsi="Arial" w:cs="Arial"/>
        </w:rPr>
      </w:pPr>
    </w:p>
    <w:p w14:paraId="0ABDDCE5" w14:textId="0D1A16A5" w:rsidR="000E7653" w:rsidRPr="00952FAA" w:rsidRDefault="000E7653" w:rsidP="000E7653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bookmarkStart w:id="5" w:name="_Hlk115937746"/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Quali sono gli </w:t>
      </w:r>
      <w:r w:rsidRPr="00952FAA">
        <w:rPr>
          <w:rStyle w:val="Fett"/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obiettivi </w:t>
      </w:r>
      <w:r w:rsidR="004F5664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del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progetto e quali </w:t>
      </w:r>
      <w:r w:rsidRPr="00952FAA">
        <w:rPr>
          <w:rStyle w:val="Fett"/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risultati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si </w:t>
      </w:r>
      <w:r w:rsidR="00383E52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intendono raggiungere?</w:t>
      </w:r>
    </w:p>
    <w:p w14:paraId="30D00041" w14:textId="77777777" w:rsidR="000E7653" w:rsidRPr="00952FAA" w:rsidRDefault="000E7653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713" w:type="dxa"/>
        <w:tblLook w:val="04A0" w:firstRow="1" w:lastRow="0" w:firstColumn="1" w:lastColumn="0" w:noHBand="0" w:noVBand="1"/>
      </w:tblPr>
      <w:tblGrid>
        <w:gridCol w:w="8713"/>
      </w:tblGrid>
      <w:tr w:rsidR="000E7653" w:rsidRPr="003D5A2A" w14:paraId="4D34B11D" w14:textId="77777777" w:rsidTr="00E9420D">
        <w:trPr>
          <w:trHeight w:val="1174"/>
        </w:trPr>
        <w:tc>
          <w:tcPr>
            <w:tcW w:w="8713" w:type="dxa"/>
          </w:tcPr>
          <w:p w14:paraId="36A686E5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564467600"/>
                <w:placeholder>
                  <w:docPart w:val="9D537CCC234C4C3FB95E70EBC2A1D45E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2D91CB65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797B940D" w14:textId="77777777" w:rsidR="000E7653" w:rsidRPr="003D5A2A" w:rsidRDefault="000E7653" w:rsidP="000E7653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</w:rPr>
      </w:pPr>
    </w:p>
    <w:p w14:paraId="2D91F087" w14:textId="77777777" w:rsidR="007C7038" w:rsidRPr="00EE2AAF" w:rsidRDefault="007C7038" w:rsidP="007C7038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  <w:lang w:val="it-IT"/>
        </w:rPr>
      </w:pPr>
      <w:r w:rsidRPr="00EE2AAF">
        <w:rPr>
          <w:rFonts w:ascii="Arial" w:hAnsi="Arial" w:cs="Arial"/>
          <w:color w:val="444444"/>
          <w:szCs w:val="20"/>
          <w:shd w:val="clear" w:color="auto" w:fill="FFFFFF"/>
          <w:lang w:val="it-IT"/>
        </w:rPr>
        <w:lastRenderedPageBreak/>
        <w:t xml:space="preserve">Quali </w:t>
      </w:r>
      <w:r w:rsidRPr="00EE2AAF">
        <w:rPr>
          <w:rStyle w:val="Fett"/>
          <w:rFonts w:ascii="Arial" w:hAnsi="Arial" w:cs="Arial"/>
          <w:color w:val="444444"/>
          <w:szCs w:val="20"/>
          <w:shd w:val="clear" w:color="auto" w:fill="FFFFFF"/>
          <w:lang w:val="it-IT"/>
        </w:rPr>
        <w:t xml:space="preserve">attività/misure </w:t>
      </w:r>
      <w:r w:rsidRPr="00EE2AAF">
        <w:rPr>
          <w:rFonts w:ascii="Arial" w:hAnsi="Arial" w:cs="Arial"/>
          <w:color w:val="444444"/>
          <w:szCs w:val="20"/>
          <w:shd w:val="clear" w:color="auto" w:fill="FFFFFF"/>
          <w:lang w:val="it-IT"/>
        </w:rPr>
        <w:t>vengono intraprese per raggiungere gli obiettivi?</w:t>
      </w:r>
    </w:p>
    <w:p w14:paraId="315F9939" w14:textId="77777777" w:rsidR="000E7653" w:rsidRPr="00952FAA" w:rsidRDefault="000E7653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  <w:lang w:val="it-IT"/>
        </w:rPr>
      </w:pPr>
    </w:p>
    <w:tbl>
      <w:tblPr>
        <w:tblStyle w:val="Tabellenraster1"/>
        <w:tblW w:w="8728" w:type="dxa"/>
        <w:tblLook w:val="04A0" w:firstRow="1" w:lastRow="0" w:firstColumn="1" w:lastColumn="0" w:noHBand="0" w:noVBand="1"/>
      </w:tblPr>
      <w:tblGrid>
        <w:gridCol w:w="8728"/>
      </w:tblGrid>
      <w:tr w:rsidR="000E7653" w:rsidRPr="003D5A2A" w14:paraId="0E542377" w14:textId="77777777" w:rsidTr="00E9420D">
        <w:trPr>
          <w:trHeight w:val="1165"/>
        </w:trPr>
        <w:tc>
          <w:tcPr>
            <w:tcW w:w="8728" w:type="dxa"/>
          </w:tcPr>
          <w:p w14:paraId="3B85F02E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767609772"/>
                <w:placeholder>
                  <w:docPart w:val="F766824978C940F5BC4F05C6A27301A5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1C5BF1B3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4CE151FD" w14:textId="77777777" w:rsidR="000E7653" w:rsidRPr="003D5A2A" w:rsidRDefault="000E7653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</w:rPr>
      </w:pPr>
    </w:p>
    <w:p w14:paraId="7B1334DE" w14:textId="77777777" w:rsidR="000E7653" w:rsidRPr="00952FAA" w:rsidRDefault="000E7653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Quale </w:t>
      </w:r>
      <w:r w:rsidRPr="00952FAA">
        <w:rPr>
          <w:rStyle w:val="Fett"/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impatto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vi aspettate dal vostro progetto sul sistema educativo svizzero? In che modo desiderate contribuire con il vostro progetto allo sviluppo del sistema educativo svizzero oltre questa fase del progetto?</w:t>
      </w:r>
    </w:p>
    <w:p w14:paraId="2AE0204F" w14:textId="77777777" w:rsidR="000E7653" w:rsidRPr="00952FAA" w:rsidRDefault="000E7653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698" w:type="dxa"/>
        <w:tblLook w:val="04A0" w:firstRow="1" w:lastRow="0" w:firstColumn="1" w:lastColumn="0" w:noHBand="0" w:noVBand="1"/>
      </w:tblPr>
      <w:tblGrid>
        <w:gridCol w:w="8698"/>
      </w:tblGrid>
      <w:tr w:rsidR="000E7653" w:rsidRPr="003D5A2A" w14:paraId="26710AA3" w14:textId="77777777" w:rsidTr="00E9420D">
        <w:trPr>
          <w:trHeight w:val="1206"/>
        </w:trPr>
        <w:tc>
          <w:tcPr>
            <w:tcW w:w="8698" w:type="dxa"/>
          </w:tcPr>
          <w:p w14:paraId="734453AF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696837626"/>
                <w:placeholder>
                  <w:docPart w:val="9040AD8116DD43218389FF0C16DC87C2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1F4B4A60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59B1C6CF" w14:textId="77777777" w:rsidR="000E7653" w:rsidRPr="003D5A2A" w:rsidRDefault="000E7653" w:rsidP="000E7653">
      <w:pPr>
        <w:spacing w:line="220" w:lineRule="atLeast"/>
        <w:rPr>
          <w:rFonts w:ascii="Arial" w:hAnsi="Arial" w:cs="Arial"/>
        </w:rPr>
      </w:pPr>
    </w:p>
    <w:bookmarkEnd w:id="5"/>
    <w:p w14:paraId="1424EADD" w14:textId="0234ED18" w:rsidR="000E7653" w:rsidRPr="00952FA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Se applicabile, selezionate a quale tema trasversale </w:t>
      </w:r>
      <w:r w:rsidR="00A10464" w:rsidRPr="00EE2AAF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al quale 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il vostro progetto contribuisce:</w:t>
      </w:r>
    </w:p>
    <w:p w14:paraId="6752D6D5" w14:textId="77777777" w:rsidR="000E7653" w:rsidRPr="00952FA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</w:p>
    <w:tbl>
      <w:tblPr>
        <w:tblW w:w="8814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8469"/>
      </w:tblGrid>
      <w:tr w:rsidR="000E7653" w:rsidRPr="003D5A2A" w14:paraId="452D8EDF" w14:textId="77777777" w:rsidTr="00E9420D">
        <w:trPr>
          <w:trHeight w:val="284"/>
        </w:trPr>
        <w:tc>
          <w:tcPr>
            <w:tcW w:w="345" w:type="dxa"/>
          </w:tcPr>
          <w:p w14:paraId="70088C35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739386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12F7BD80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Pari opportunità</w:t>
            </w:r>
          </w:p>
        </w:tc>
      </w:tr>
      <w:tr w:rsidR="000E7653" w:rsidRPr="003D5A2A" w14:paraId="34328D1A" w14:textId="77777777" w:rsidTr="00E9420D">
        <w:trPr>
          <w:trHeight w:val="284"/>
        </w:trPr>
        <w:tc>
          <w:tcPr>
            <w:tcW w:w="345" w:type="dxa"/>
          </w:tcPr>
          <w:p w14:paraId="7FCEE3C3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7957220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3F04BF7A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Sviluppo sostenibile</w:t>
            </w:r>
          </w:p>
        </w:tc>
      </w:tr>
      <w:tr w:rsidR="000E7653" w:rsidRPr="003D5A2A" w14:paraId="5D9612E5" w14:textId="77777777" w:rsidTr="00E9420D">
        <w:trPr>
          <w:trHeight w:val="284"/>
        </w:trPr>
        <w:tc>
          <w:tcPr>
            <w:tcW w:w="345" w:type="dxa"/>
          </w:tcPr>
          <w:p w14:paraId="125BF9DC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3124065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6D8D377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Digitalizzazione</w:t>
            </w:r>
          </w:p>
        </w:tc>
      </w:tr>
      <w:tr w:rsidR="000E7653" w:rsidRPr="003D5A2A" w14:paraId="7E64BD66" w14:textId="77777777" w:rsidTr="00E9420D">
        <w:trPr>
          <w:trHeight w:val="104"/>
        </w:trPr>
        <w:tc>
          <w:tcPr>
            <w:tcW w:w="345" w:type="dxa"/>
          </w:tcPr>
          <w:p w14:paraId="615FB16F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  <w:tc>
          <w:tcPr>
            <w:tcW w:w="8469" w:type="dxa"/>
          </w:tcPr>
          <w:p w14:paraId="2F26CBC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</w:p>
        </w:tc>
      </w:tr>
    </w:tbl>
    <w:p w14:paraId="79C2FB05" w14:textId="437857A2" w:rsidR="000E7653" w:rsidRPr="00952FA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Se applicabile, seleziona</w:t>
      </w:r>
      <w:r w:rsidR="00A10464">
        <w:rPr>
          <w:rFonts w:ascii="Arial" w:eastAsia="Times New Roman" w:hAnsi="Arial" w:cs="Arial"/>
          <w:color w:val="333333"/>
          <w:szCs w:val="20"/>
          <w:lang w:val="it-IT" w:eastAsia="de-CH"/>
        </w:rPr>
        <w:t>t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e la disciplina in cui rientra il progetto </w:t>
      </w:r>
      <w:r w:rsidR="00A73E55"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I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hr: </w:t>
      </w:r>
    </w:p>
    <w:p w14:paraId="4824F084" w14:textId="77777777" w:rsidR="000E7653" w:rsidRPr="00952FA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</w:p>
    <w:tbl>
      <w:tblPr>
        <w:tblW w:w="8888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7"/>
        <w:gridCol w:w="8541"/>
      </w:tblGrid>
      <w:tr w:rsidR="000E7653" w:rsidRPr="003D5A2A" w14:paraId="06FD7CA6" w14:textId="77777777" w:rsidTr="00E9420D">
        <w:trPr>
          <w:trHeight w:val="271"/>
        </w:trPr>
        <w:tc>
          <w:tcPr>
            <w:tcW w:w="347" w:type="dxa"/>
          </w:tcPr>
          <w:p w14:paraId="4C2BE1FA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7256688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4A890E7C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Servizi di trasporto</w:t>
            </w:r>
          </w:p>
        </w:tc>
      </w:tr>
      <w:tr w:rsidR="000E7653" w:rsidRPr="003D5A2A" w14:paraId="4940B5BB" w14:textId="77777777" w:rsidTr="00E9420D">
        <w:trPr>
          <w:trHeight w:val="271"/>
        </w:trPr>
        <w:tc>
          <w:tcPr>
            <w:tcW w:w="347" w:type="dxa"/>
          </w:tcPr>
          <w:p w14:paraId="45A3985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228451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3018FA22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Servizi di sicurezza</w:t>
            </w:r>
          </w:p>
        </w:tc>
      </w:tr>
      <w:tr w:rsidR="000E7653" w:rsidRPr="003E7BBC" w14:paraId="6191E16C" w14:textId="77777777" w:rsidTr="00E9420D">
        <w:trPr>
          <w:trHeight w:val="271"/>
        </w:trPr>
        <w:tc>
          <w:tcPr>
            <w:tcW w:w="347" w:type="dxa"/>
          </w:tcPr>
          <w:p w14:paraId="5288966F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050958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5CFFEF72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Servizi di igiene e medicina del lavoro</w:t>
            </w:r>
          </w:p>
        </w:tc>
      </w:tr>
      <w:tr w:rsidR="000E7653" w:rsidRPr="003D5A2A" w14:paraId="215E2339" w14:textId="77777777" w:rsidTr="00E9420D">
        <w:trPr>
          <w:trHeight w:val="271"/>
        </w:trPr>
        <w:tc>
          <w:tcPr>
            <w:tcW w:w="347" w:type="dxa"/>
          </w:tcPr>
          <w:p w14:paraId="3481D37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0234224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739B216C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Servizi alla persona</w:t>
            </w:r>
          </w:p>
        </w:tc>
      </w:tr>
      <w:tr w:rsidR="000E7653" w:rsidRPr="003D5A2A" w14:paraId="5A6110D9" w14:textId="77777777" w:rsidTr="00E9420D">
        <w:trPr>
          <w:trHeight w:val="271"/>
        </w:trPr>
        <w:tc>
          <w:tcPr>
            <w:tcW w:w="347" w:type="dxa"/>
          </w:tcPr>
          <w:p w14:paraId="337A0644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8516046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6B4F4042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Salute</w:t>
            </w:r>
          </w:p>
        </w:tc>
      </w:tr>
      <w:tr w:rsidR="000E7653" w:rsidRPr="003D5A2A" w14:paraId="139E7614" w14:textId="77777777" w:rsidTr="00E9420D">
        <w:trPr>
          <w:trHeight w:val="271"/>
        </w:trPr>
        <w:tc>
          <w:tcPr>
            <w:tcW w:w="347" w:type="dxa"/>
          </w:tcPr>
          <w:p w14:paraId="58D02BD3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558352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452E1312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Servizi veterinari</w:t>
            </w:r>
          </w:p>
        </w:tc>
      </w:tr>
      <w:tr w:rsidR="000E7653" w:rsidRPr="003D5A2A" w14:paraId="1E178BCC" w14:textId="77777777" w:rsidTr="00E9420D">
        <w:trPr>
          <w:trHeight w:val="271"/>
        </w:trPr>
        <w:tc>
          <w:tcPr>
            <w:tcW w:w="347" w:type="dxa"/>
          </w:tcPr>
          <w:p w14:paraId="41249D41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7366212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34B1A51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Pesca</w:t>
            </w:r>
          </w:p>
        </w:tc>
      </w:tr>
      <w:tr w:rsidR="000E7653" w:rsidRPr="003D5A2A" w14:paraId="605B2247" w14:textId="77777777" w:rsidTr="00E9420D">
        <w:trPr>
          <w:trHeight w:val="271"/>
        </w:trPr>
        <w:tc>
          <w:tcPr>
            <w:tcW w:w="347" w:type="dxa"/>
          </w:tcPr>
          <w:p w14:paraId="085AD12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2611727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1F176A71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Silvicoltura</w:t>
            </w:r>
          </w:p>
        </w:tc>
      </w:tr>
      <w:tr w:rsidR="000E7653" w:rsidRPr="003D5A2A" w14:paraId="78D20427" w14:textId="77777777" w:rsidTr="00E9420D">
        <w:trPr>
          <w:trHeight w:val="271"/>
        </w:trPr>
        <w:tc>
          <w:tcPr>
            <w:tcW w:w="347" w:type="dxa"/>
          </w:tcPr>
          <w:p w14:paraId="233EE499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11694065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3ED47D27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Agricoltura</w:t>
            </w:r>
          </w:p>
        </w:tc>
      </w:tr>
      <w:tr w:rsidR="000E7653" w:rsidRPr="003D5A2A" w14:paraId="441EA4AB" w14:textId="77777777" w:rsidTr="00E9420D">
        <w:trPr>
          <w:trHeight w:val="271"/>
        </w:trPr>
        <w:tc>
          <w:tcPr>
            <w:tcW w:w="347" w:type="dxa"/>
          </w:tcPr>
          <w:p w14:paraId="2BF634D8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61885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1F5612DE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Architettura ed edilizia</w:t>
            </w:r>
          </w:p>
        </w:tc>
      </w:tr>
      <w:tr w:rsidR="000E7653" w:rsidRPr="003D5A2A" w14:paraId="313B33B4" w14:textId="77777777" w:rsidTr="00E9420D">
        <w:trPr>
          <w:trHeight w:val="271"/>
        </w:trPr>
        <w:tc>
          <w:tcPr>
            <w:tcW w:w="347" w:type="dxa"/>
          </w:tcPr>
          <w:p w14:paraId="669FFBA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5504971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2287079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Produzione e lavorazione</w:t>
            </w:r>
          </w:p>
        </w:tc>
      </w:tr>
      <w:tr w:rsidR="000E7653" w:rsidRPr="003D5A2A" w14:paraId="5B85C493" w14:textId="77777777" w:rsidTr="00E9420D">
        <w:trPr>
          <w:trHeight w:val="271"/>
        </w:trPr>
        <w:tc>
          <w:tcPr>
            <w:tcW w:w="347" w:type="dxa"/>
          </w:tcPr>
          <w:p w14:paraId="473B3FEE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090375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47106880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Ingegneria e professioni tecniche</w:t>
            </w:r>
          </w:p>
        </w:tc>
      </w:tr>
      <w:tr w:rsidR="000E7653" w:rsidRPr="003E7BBC" w14:paraId="70761576" w14:textId="77777777" w:rsidTr="00E9420D">
        <w:trPr>
          <w:trHeight w:val="271"/>
        </w:trPr>
        <w:tc>
          <w:tcPr>
            <w:tcW w:w="347" w:type="dxa"/>
          </w:tcPr>
          <w:p w14:paraId="35D31F95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8585077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7F6F6B58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Tecnologie dell'informazione e della comunicazione</w:t>
            </w:r>
          </w:p>
        </w:tc>
      </w:tr>
      <w:tr w:rsidR="000E7653" w:rsidRPr="003D5A2A" w14:paraId="58ED8254" w14:textId="77777777" w:rsidTr="00E9420D">
        <w:trPr>
          <w:trHeight w:val="271"/>
        </w:trPr>
        <w:tc>
          <w:tcPr>
            <w:tcW w:w="347" w:type="dxa"/>
          </w:tcPr>
          <w:p w14:paraId="7D2251D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3181534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28AB912F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Matematica e statistica</w:t>
            </w:r>
          </w:p>
        </w:tc>
      </w:tr>
      <w:tr w:rsidR="000E7653" w:rsidRPr="003D5A2A" w14:paraId="3AACBAFF" w14:textId="77777777" w:rsidTr="00E9420D">
        <w:trPr>
          <w:trHeight w:val="271"/>
        </w:trPr>
        <w:tc>
          <w:tcPr>
            <w:tcW w:w="347" w:type="dxa"/>
          </w:tcPr>
          <w:p w14:paraId="2AADAA95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8482481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6375D657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Scienze fisiche</w:t>
            </w:r>
          </w:p>
        </w:tc>
      </w:tr>
      <w:tr w:rsidR="000E7653" w:rsidRPr="003D5A2A" w14:paraId="274A47F9" w14:textId="77777777" w:rsidTr="00E9420D">
        <w:trPr>
          <w:trHeight w:val="271"/>
        </w:trPr>
        <w:tc>
          <w:tcPr>
            <w:tcW w:w="347" w:type="dxa"/>
          </w:tcPr>
          <w:p w14:paraId="0F8E97F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4199466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6C698618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hAnsi="Arial" w:cs="Arial"/>
                <w:color w:val="000000"/>
                <w:sz w:val="18"/>
                <w:szCs w:val="18"/>
              </w:rPr>
              <w:t>Ambiente</w:t>
            </w:r>
          </w:p>
        </w:tc>
      </w:tr>
      <w:tr w:rsidR="000E7653" w:rsidRPr="003D5A2A" w14:paraId="42FFCAF0" w14:textId="77777777" w:rsidTr="00E9420D">
        <w:trPr>
          <w:trHeight w:val="271"/>
        </w:trPr>
        <w:tc>
          <w:tcPr>
            <w:tcW w:w="347" w:type="dxa"/>
          </w:tcPr>
          <w:p w14:paraId="67B7DBAB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6258214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13732284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Scienze biologiche e affini</w:t>
            </w:r>
          </w:p>
        </w:tc>
      </w:tr>
      <w:tr w:rsidR="000E7653" w:rsidRPr="003D5A2A" w14:paraId="47D87A5C" w14:textId="77777777" w:rsidTr="00E9420D">
        <w:trPr>
          <w:trHeight w:val="271"/>
        </w:trPr>
        <w:tc>
          <w:tcPr>
            <w:tcW w:w="347" w:type="dxa"/>
          </w:tcPr>
          <w:p w14:paraId="6A1940BC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8034281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65D56D8C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Giurisprudenza</w:t>
            </w:r>
          </w:p>
        </w:tc>
      </w:tr>
      <w:tr w:rsidR="000E7653" w:rsidRPr="003D5A2A" w14:paraId="4F052A5D" w14:textId="77777777" w:rsidTr="00E9420D">
        <w:trPr>
          <w:trHeight w:val="271"/>
        </w:trPr>
        <w:tc>
          <w:tcPr>
            <w:tcW w:w="347" w:type="dxa"/>
          </w:tcPr>
          <w:p w14:paraId="56DB07D8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6649276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2BC8BCF1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Economia e amministrazione</w:t>
            </w:r>
          </w:p>
        </w:tc>
      </w:tr>
      <w:tr w:rsidR="000E7653" w:rsidRPr="003D5A2A" w14:paraId="6BC908D4" w14:textId="77777777" w:rsidTr="00E9420D">
        <w:trPr>
          <w:trHeight w:val="271"/>
        </w:trPr>
        <w:tc>
          <w:tcPr>
            <w:tcW w:w="347" w:type="dxa"/>
          </w:tcPr>
          <w:p w14:paraId="14371033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6537568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1F7522E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Giornalismo e informazione</w:t>
            </w:r>
          </w:p>
        </w:tc>
      </w:tr>
      <w:tr w:rsidR="000E7653" w:rsidRPr="003D5A2A" w14:paraId="47FC094B" w14:textId="77777777" w:rsidTr="00E9420D">
        <w:trPr>
          <w:trHeight w:val="271"/>
        </w:trPr>
        <w:tc>
          <w:tcPr>
            <w:tcW w:w="347" w:type="dxa"/>
          </w:tcPr>
          <w:p w14:paraId="1A649219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6791193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1F457DE9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Scienze sociali e comportamentali</w:t>
            </w:r>
          </w:p>
        </w:tc>
      </w:tr>
      <w:tr w:rsidR="000E7653" w:rsidRPr="003D5A2A" w14:paraId="55DBAD16" w14:textId="77777777" w:rsidTr="00E9420D">
        <w:trPr>
          <w:trHeight w:val="271"/>
        </w:trPr>
        <w:tc>
          <w:tcPr>
            <w:tcW w:w="347" w:type="dxa"/>
          </w:tcPr>
          <w:p w14:paraId="2AFD5E2F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1025326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5513060B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Lingue</w:t>
            </w:r>
          </w:p>
        </w:tc>
      </w:tr>
      <w:tr w:rsidR="000E7653" w:rsidRPr="003E7BBC" w14:paraId="51ADAEC0" w14:textId="77777777" w:rsidTr="00E9420D">
        <w:trPr>
          <w:trHeight w:val="271"/>
        </w:trPr>
        <w:tc>
          <w:tcPr>
            <w:tcW w:w="347" w:type="dxa"/>
          </w:tcPr>
          <w:p w14:paraId="678BFDB5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6514830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0090E4FF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Scienze umane (escluse le lingue)</w:t>
            </w:r>
          </w:p>
        </w:tc>
      </w:tr>
      <w:tr w:rsidR="000E7653" w:rsidRPr="003D5A2A" w14:paraId="169B2CD1" w14:textId="77777777" w:rsidTr="00E9420D">
        <w:trPr>
          <w:trHeight w:val="271"/>
        </w:trPr>
        <w:tc>
          <w:tcPr>
            <w:tcW w:w="347" w:type="dxa"/>
          </w:tcPr>
          <w:p w14:paraId="0F15EAB9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076819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56DA7A85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Arte</w:t>
            </w:r>
          </w:p>
        </w:tc>
      </w:tr>
      <w:tr w:rsidR="000E7653" w:rsidRPr="003D5A2A" w14:paraId="17D600DF" w14:textId="77777777" w:rsidTr="00E9420D">
        <w:trPr>
          <w:trHeight w:val="271"/>
        </w:trPr>
        <w:tc>
          <w:tcPr>
            <w:tcW w:w="347" w:type="dxa"/>
          </w:tcPr>
          <w:p w14:paraId="5A130200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5093356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26409D0F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Istruzione</w:t>
            </w:r>
          </w:p>
        </w:tc>
      </w:tr>
      <w:tr w:rsidR="000E7653" w:rsidRPr="003D5A2A" w14:paraId="142FFC9D" w14:textId="77777777" w:rsidTr="00E9420D">
        <w:trPr>
          <w:trHeight w:val="271"/>
        </w:trPr>
        <w:tc>
          <w:tcPr>
            <w:tcW w:w="347" w:type="dxa"/>
          </w:tcPr>
          <w:p w14:paraId="07EC3C3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8354203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0CCF9FBE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Competenze personali e sviluppo</w:t>
            </w:r>
          </w:p>
        </w:tc>
      </w:tr>
      <w:tr w:rsidR="000E7653" w:rsidRPr="003E7BBC" w14:paraId="55E3BC95" w14:textId="77777777" w:rsidTr="00E9420D">
        <w:trPr>
          <w:trHeight w:val="271"/>
        </w:trPr>
        <w:tc>
          <w:tcPr>
            <w:tcW w:w="347" w:type="dxa"/>
          </w:tcPr>
          <w:p w14:paraId="0FFADC8B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107105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25EB7B3E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Competenze di lettura, scrittura e calcolo</w:t>
            </w:r>
          </w:p>
        </w:tc>
      </w:tr>
      <w:tr w:rsidR="000E7653" w:rsidRPr="003E7BBC" w14:paraId="27C8C6C7" w14:textId="77777777" w:rsidTr="00E9420D">
        <w:trPr>
          <w:trHeight w:val="271"/>
        </w:trPr>
        <w:tc>
          <w:tcPr>
            <w:tcW w:w="347" w:type="dxa"/>
          </w:tcPr>
          <w:p w14:paraId="1CC68FC6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64820099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541" w:type="dxa"/>
          </w:tcPr>
          <w:p w14:paraId="08866B23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Programmi e qualifiche di base</w:t>
            </w:r>
          </w:p>
        </w:tc>
      </w:tr>
    </w:tbl>
    <w:p w14:paraId="5C7E8873" w14:textId="45F4BCB3" w:rsidR="000E7653" w:rsidRPr="00952FAA" w:rsidRDefault="000E7653" w:rsidP="000E7653">
      <w:pPr>
        <w:shd w:val="clear" w:color="auto" w:fill="FFFFFF"/>
        <w:spacing w:before="100" w:beforeAutospacing="1" w:afterAutospacing="1"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Seleziona</w:t>
      </w:r>
      <w:r w:rsidR="00A10464">
        <w:rPr>
          <w:rFonts w:ascii="Arial" w:eastAsia="Times New Roman" w:hAnsi="Arial" w:cs="Arial"/>
          <w:color w:val="333333"/>
          <w:szCs w:val="20"/>
          <w:lang w:val="it-IT" w:eastAsia="de-CH"/>
        </w:rPr>
        <w:t>te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fino a tre tipi di risultati che otterr</w:t>
      </w:r>
      <w:r w:rsidR="00A10464">
        <w:rPr>
          <w:rFonts w:ascii="Arial" w:eastAsia="Times New Roman" w:hAnsi="Arial" w:cs="Arial"/>
          <w:color w:val="333333"/>
          <w:szCs w:val="20"/>
          <w:lang w:val="it-IT" w:eastAsia="de-CH"/>
        </w:rPr>
        <w:t>ete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con il progetto:</w:t>
      </w:r>
    </w:p>
    <w:tbl>
      <w:tblPr>
        <w:tblW w:w="8814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8469"/>
      </w:tblGrid>
      <w:tr w:rsidR="00BF6C92" w:rsidRPr="003E7BBC" w14:paraId="650C8E2C" w14:textId="77777777" w:rsidTr="0059791C">
        <w:trPr>
          <w:trHeight w:val="284"/>
        </w:trPr>
        <w:tc>
          <w:tcPr>
            <w:tcW w:w="345" w:type="dxa"/>
          </w:tcPr>
          <w:p w14:paraId="709B8F5D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3208156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1AD7D4D4" w14:textId="77777777" w:rsidR="00BF6C92" w:rsidRPr="00952FA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Prototipo di un'attività didattica o di apprendimento</w:t>
            </w:r>
          </w:p>
        </w:tc>
      </w:tr>
      <w:tr w:rsidR="00BF6C92" w:rsidRPr="003D5A2A" w14:paraId="3BC8B501" w14:textId="77777777" w:rsidTr="0059791C">
        <w:trPr>
          <w:trHeight w:val="284"/>
        </w:trPr>
        <w:tc>
          <w:tcPr>
            <w:tcW w:w="345" w:type="dxa"/>
          </w:tcPr>
          <w:p w14:paraId="60A32EA5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11538332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6F416B92" w14:textId="77777777" w:rsidR="00BF6C92" w:rsidRPr="003D5A2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Cooperazione istituzionalizzata</w:t>
            </w:r>
          </w:p>
        </w:tc>
      </w:tr>
      <w:tr w:rsidR="00BF6C92" w:rsidRPr="003E7BBC" w14:paraId="1113DA0B" w14:textId="77777777" w:rsidTr="0059791C">
        <w:trPr>
          <w:trHeight w:val="284"/>
        </w:trPr>
        <w:tc>
          <w:tcPr>
            <w:tcW w:w="345" w:type="dxa"/>
          </w:tcPr>
          <w:p w14:paraId="4C60522B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877964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263D19CF" w14:textId="77777777" w:rsidR="00BF6C92" w:rsidRPr="00952FA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Documentazione relativa alla formazione e all'aggiornamento professionale</w:t>
            </w:r>
          </w:p>
        </w:tc>
      </w:tr>
      <w:tr w:rsidR="00BF6C92" w:rsidRPr="003D5A2A" w14:paraId="791F879F" w14:textId="77777777" w:rsidTr="0059791C">
        <w:trPr>
          <w:trHeight w:val="284"/>
        </w:trPr>
        <w:tc>
          <w:tcPr>
            <w:tcW w:w="345" w:type="dxa"/>
          </w:tcPr>
          <w:p w14:paraId="130AA3D3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311137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1A3B89BB" w14:textId="77777777" w:rsidR="00BF6C92" w:rsidRPr="003D5A2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Concetto per misure formative</w:t>
            </w:r>
          </w:p>
        </w:tc>
      </w:tr>
      <w:tr w:rsidR="00BF6C92" w:rsidRPr="003E7BBC" w14:paraId="18C1E65F" w14:textId="77777777" w:rsidTr="0059791C">
        <w:trPr>
          <w:trHeight w:val="284"/>
        </w:trPr>
        <w:tc>
          <w:tcPr>
            <w:tcW w:w="345" w:type="dxa"/>
          </w:tcPr>
          <w:p w14:paraId="2614A5B3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5175036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01258DE9" w14:textId="77777777" w:rsidR="00BF6C92" w:rsidRPr="00952FA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Toolkit tematico, inventario delle buone pratiche</w:t>
            </w:r>
          </w:p>
        </w:tc>
      </w:tr>
      <w:tr w:rsidR="00BF6C92" w:rsidRPr="003D5A2A" w14:paraId="5D151CD8" w14:textId="77777777" w:rsidTr="0059791C">
        <w:trPr>
          <w:trHeight w:val="284"/>
        </w:trPr>
        <w:tc>
          <w:tcPr>
            <w:tcW w:w="345" w:type="dxa"/>
          </w:tcPr>
          <w:p w14:paraId="139619D1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9750992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0069274B" w14:textId="77777777" w:rsidR="00BF6C92" w:rsidRPr="003D5A2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Pubblicazione specialistica</w:t>
            </w:r>
          </w:p>
        </w:tc>
      </w:tr>
      <w:tr w:rsidR="00BF6C92" w:rsidRPr="003D5A2A" w14:paraId="6B5ED679" w14:textId="77777777" w:rsidTr="0059791C">
        <w:trPr>
          <w:trHeight w:val="284"/>
        </w:trPr>
        <w:tc>
          <w:tcPr>
            <w:tcW w:w="345" w:type="dxa"/>
          </w:tcPr>
          <w:p w14:paraId="60936946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557378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123A8DCE" w14:textId="77777777" w:rsidR="00BF6C92" w:rsidRPr="003D5A2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Documento di posizione</w:t>
            </w:r>
          </w:p>
        </w:tc>
      </w:tr>
      <w:tr w:rsidR="00BF6C92" w:rsidRPr="003D5A2A" w14:paraId="378A9171" w14:textId="77777777" w:rsidTr="0059791C">
        <w:trPr>
          <w:trHeight w:val="284"/>
        </w:trPr>
        <w:tc>
          <w:tcPr>
            <w:tcW w:w="345" w:type="dxa"/>
          </w:tcPr>
          <w:p w14:paraId="48693EE2" w14:textId="77777777" w:rsidR="00BF6C92" w:rsidRPr="003D5A2A" w:rsidRDefault="003E7BBC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0808163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6C92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089E2F55" w14:textId="77777777" w:rsidR="00BF6C92" w:rsidRPr="003D5A2A" w:rsidRDefault="00BF6C92" w:rsidP="0059791C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Strumenti digitali</w:t>
            </w:r>
          </w:p>
        </w:tc>
      </w:tr>
      <w:tr w:rsidR="000E7653" w:rsidRPr="003D5A2A" w14:paraId="24BCDE7D" w14:textId="77777777" w:rsidTr="00E9420D">
        <w:trPr>
          <w:trHeight w:val="284"/>
        </w:trPr>
        <w:tc>
          <w:tcPr>
            <w:tcW w:w="345" w:type="dxa"/>
          </w:tcPr>
          <w:p w14:paraId="7D457A8A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72627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6D7B0D5F" w14:textId="77777777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Prodotti artistici</w:t>
            </w:r>
          </w:p>
        </w:tc>
      </w:tr>
    </w:tbl>
    <w:p w14:paraId="7F7C5CB3" w14:textId="77777777" w:rsidR="000E7653" w:rsidRPr="003D5A2A" w:rsidRDefault="000E7653" w:rsidP="000E7653">
      <w:pPr>
        <w:pStyle w:val="berschrift1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Rilevanza del progetto</w:t>
      </w:r>
    </w:p>
    <w:p w14:paraId="60FD4034" w14:textId="6508AA09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Progetto Erasmus</w:t>
      </w:r>
    </w:p>
    <w:p w14:paraId="6E94EA6C" w14:textId="4BFBCFEC" w:rsidR="000E7653" w:rsidRPr="00952FAA" w:rsidRDefault="00952F61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  <w:lang w:val="it-IT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Come valuta</w:t>
      </w:r>
      <w:r w:rsidR="00A10464">
        <w:rPr>
          <w:rFonts w:ascii="Arial" w:eastAsia="Times New Roman" w:hAnsi="Arial" w:cs="Arial"/>
          <w:color w:val="333333"/>
          <w:szCs w:val="20"/>
          <w:lang w:val="it-IT" w:eastAsia="de-CH"/>
        </w:rPr>
        <w:t>te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le esigenze e gli obiettivi del progetto Erasmus+ nel </w:t>
      </w:r>
      <w:r w:rsidR="00A10464">
        <w:rPr>
          <w:rFonts w:ascii="Arial" w:eastAsia="Times New Roman" w:hAnsi="Arial" w:cs="Arial"/>
          <w:color w:val="333333"/>
          <w:szCs w:val="20"/>
          <w:lang w:val="it-IT" w:eastAsia="de-CH"/>
        </w:rPr>
        <w:t>vostro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complesso? Quali risultati concreti si intendono raggiungere e quali effetti duraturi si aspettano?</w:t>
      </w:r>
    </w:p>
    <w:p w14:paraId="013882DC" w14:textId="77777777" w:rsidR="00A1458B" w:rsidRPr="00952FAA" w:rsidRDefault="00A1458B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593" w:type="dxa"/>
        <w:tblLook w:val="04A0" w:firstRow="1" w:lastRow="0" w:firstColumn="1" w:lastColumn="0" w:noHBand="0" w:noVBand="1"/>
      </w:tblPr>
      <w:tblGrid>
        <w:gridCol w:w="8593"/>
      </w:tblGrid>
      <w:tr w:rsidR="000E7653" w:rsidRPr="003D5A2A" w14:paraId="16965A68" w14:textId="77777777" w:rsidTr="00E9420D">
        <w:trPr>
          <w:trHeight w:val="1087"/>
        </w:trPr>
        <w:tc>
          <w:tcPr>
            <w:tcW w:w="8593" w:type="dxa"/>
          </w:tcPr>
          <w:p w14:paraId="61F221C6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431619857"/>
                <w:placeholder>
                  <w:docPart w:val="F874C3A2674D46F69C45E7539990DE6A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2106A28A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21170C31" w14:textId="77777777" w:rsidR="000E7653" w:rsidRPr="003D5A2A" w:rsidRDefault="000E7653" w:rsidP="000E7653">
      <w:pPr>
        <w:rPr>
          <w:rFonts w:ascii="Arial" w:hAnsi="Arial" w:cs="Arial"/>
        </w:rPr>
      </w:pPr>
    </w:p>
    <w:p w14:paraId="0C3B876D" w14:textId="31FC6DF8" w:rsidR="000E7653" w:rsidRPr="00952FAA" w:rsidRDefault="000E7653" w:rsidP="000E7653">
      <w:pPr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Si prega di inviare insieme al modulo di domanda una copia della </w:t>
      </w:r>
      <w:r w:rsidRPr="00952FAA">
        <w:rPr>
          <w:rFonts w:ascii="Arial" w:hAnsi="Arial" w:cs="Arial"/>
          <w:b/>
          <w:color w:val="333333"/>
          <w:szCs w:val="20"/>
          <w:shd w:val="clear" w:color="auto" w:fill="FFFFFF"/>
          <w:lang w:val="it-IT"/>
        </w:rPr>
        <w:t>domanda completa del progetto</w:t>
      </w:r>
      <w:r w:rsidR="007F79B1" w:rsidRPr="00952FAA">
        <w:rPr>
          <w:rFonts w:ascii="Arial" w:hAnsi="Arial" w:cs="Arial"/>
          <w:b/>
          <w:color w:val="333333"/>
          <w:szCs w:val="20"/>
          <w:shd w:val="clear" w:color="auto" w:fill="FFFFFF"/>
          <w:lang w:val="it-IT"/>
        </w:rPr>
        <w:t xml:space="preserve"> Erasmus+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presentata dal coordinatore del progetto.</w:t>
      </w:r>
    </w:p>
    <w:p w14:paraId="62C708FB" w14:textId="77777777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Esigenza</w:t>
      </w:r>
    </w:p>
    <w:p w14:paraId="08B081B8" w14:textId="4112B481" w:rsidR="000E7653" w:rsidRPr="00952FAA" w:rsidRDefault="00952F61" w:rsidP="000E7653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In che modo le esigenze sopra descritte sono correlate alla vostra istituzione, al vostro settore educativo e al sistema educativo svizzero?</w:t>
      </w:r>
      <w:bookmarkStart w:id="6" w:name="_Hlk209184645"/>
      <w:r w:rsidR="000E7653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Descrivete </w:t>
      </w:r>
      <w:r w:rsidR="00926DA4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come avete definito</w:t>
      </w:r>
      <w:r w:rsidR="000E7653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gli obiettivi del vostro progetto sulla base di tali esigenze.</w:t>
      </w:r>
    </w:p>
    <w:p w14:paraId="43E3C10F" w14:textId="77777777" w:rsidR="00A1458B" w:rsidRPr="00952FAA" w:rsidRDefault="00A1458B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593" w:type="dxa"/>
        <w:tblLook w:val="04A0" w:firstRow="1" w:lastRow="0" w:firstColumn="1" w:lastColumn="0" w:noHBand="0" w:noVBand="1"/>
      </w:tblPr>
      <w:tblGrid>
        <w:gridCol w:w="8593"/>
      </w:tblGrid>
      <w:tr w:rsidR="000E7653" w:rsidRPr="003D5A2A" w14:paraId="5CD2D499" w14:textId="77777777" w:rsidTr="00E9420D">
        <w:trPr>
          <w:trHeight w:val="1087"/>
        </w:trPr>
        <w:tc>
          <w:tcPr>
            <w:tcW w:w="8593" w:type="dxa"/>
          </w:tcPr>
          <w:bookmarkEnd w:id="6"/>
          <w:p w14:paraId="766D1EF8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74238498"/>
                <w:placeholder>
                  <w:docPart w:val="FA24AA83DD4D43AFAFEE58AB61A9C6C8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534A19F6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1F32D072" w14:textId="77777777" w:rsidR="000E7653" w:rsidRPr="003D5A2A" w:rsidRDefault="000E7653" w:rsidP="000E7653">
      <w:pPr>
        <w:spacing w:line="220" w:lineRule="atLeast"/>
        <w:rPr>
          <w:rFonts w:ascii="Arial" w:hAnsi="Arial" w:cs="Arial"/>
        </w:rPr>
      </w:pPr>
    </w:p>
    <w:p w14:paraId="7B73573D" w14:textId="44F2D5B9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  <w:lang w:eastAsia="de-CH"/>
        </w:rPr>
      </w:pPr>
      <w:r w:rsidRPr="003D5A2A">
        <w:rPr>
          <w:rFonts w:ascii="Arial" w:hAnsi="Arial" w:cs="Arial"/>
          <w:lang w:eastAsia="de-CH"/>
        </w:rPr>
        <w:t>Obiettivi del programma</w:t>
      </w:r>
    </w:p>
    <w:p w14:paraId="12E6B759" w14:textId="66088249" w:rsidR="000E7653" w:rsidRPr="003D5A2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eastAsia="de-CH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A quali </w:t>
      </w:r>
      <w:r w:rsidRPr="00952FAA">
        <w:rPr>
          <w:rFonts w:ascii="Arial" w:eastAsia="Times New Roman" w:hAnsi="Arial" w:cs="Arial"/>
          <w:b/>
          <w:bCs/>
          <w:color w:val="333333"/>
          <w:szCs w:val="20"/>
          <w:lang w:val="it-IT" w:eastAsia="de-CH"/>
        </w:rPr>
        <w:t xml:space="preserve">obiettivi </w:t>
      </w:r>
      <w:r w:rsidR="00B01D42" w:rsidRPr="00952FAA">
        <w:rPr>
          <w:rFonts w:ascii="Arial" w:eastAsia="Times New Roman" w:hAnsi="Arial" w:cs="Arial"/>
          <w:b/>
          <w:bCs/>
          <w:color w:val="333333"/>
          <w:szCs w:val="20"/>
          <w:lang w:val="it-IT" w:eastAsia="de-CH"/>
        </w:rPr>
        <w:t xml:space="preserve">del programma «Programma svizzero per Erasmus+» 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contribuisce il vostro progetto?</w:t>
      </w:r>
      <w:bookmarkStart w:id="7" w:name="_Hlk209185488"/>
      <w:r w:rsidR="00E97756"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 </w:t>
      </w:r>
      <w:bookmarkStart w:id="8" w:name="_Hlk213850372"/>
      <w:r w:rsidR="00E97756">
        <w:rPr>
          <w:rFonts w:ascii="Arial" w:eastAsia="Times New Roman" w:hAnsi="Arial" w:cs="Arial"/>
          <w:color w:val="333333"/>
          <w:szCs w:val="20"/>
          <w:lang w:eastAsia="de-CH"/>
        </w:rPr>
        <w:t>È possibile indicare una o più risposte.</w:t>
      </w:r>
      <w:bookmarkEnd w:id="7"/>
      <w:bookmarkEnd w:id="8"/>
    </w:p>
    <w:p w14:paraId="3814924C" w14:textId="77777777" w:rsidR="000E7653" w:rsidRPr="003D5A2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eastAsia="de-CH"/>
        </w:rPr>
      </w:pPr>
    </w:p>
    <w:tbl>
      <w:tblPr>
        <w:tblpPr w:leftFromText="141" w:rightFromText="141" w:vertAnchor="text" w:horzAnchor="margin" w:tblpY="-48"/>
        <w:tblW w:w="881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8469"/>
      </w:tblGrid>
      <w:tr w:rsidR="000E7653" w:rsidRPr="003E7BBC" w14:paraId="729AF023" w14:textId="77777777" w:rsidTr="00E9420D">
        <w:trPr>
          <w:trHeight w:val="284"/>
        </w:trPr>
        <w:tc>
          <w:tcPr>
            <w:tcW w:w="345" w:type="dxa"/>
          </w:tcPr>
          <w:p w14:paraId="083D3399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1548833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2EF11AB9" w14:textId="32FDED2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Rafforzamento e ulteriore sviluppo della qualità e della competitività del sistema educativo svizzero, compreso il lavoro con i giovani</w:t>
            </w:r>
          </w:p>
        </w:tc>
      </w:tr>
      <w:tr w:rsidR="000E7653" w:rsidRPr="003D5A2A" w14:paraId="4FE12C22" w14:textId="77777777" w:rsidTr="00E9420D">
        <w:trPr>
          <w:trHeight w:val="284"/>
        </w:trPr>
        <w:tc>
          <w:tcPr>
            <w:tcW w:w="345" w:type="dxa"/>
          </w:tcPr>
          <w:p w14:paraId="3CFB731D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561040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157BF7E1" w14:textId="1171B85A" w:rsidR="000E7653" w:rsidRPr="003D5A2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</w:pPr>
            <w:r w:rsidRPr="003D5A2A">
              <w:rPr>
                <w:rFonts w:ascii="Arial" w:eastAsia="Times New Roman" w:hAnsi="Arial" w:cs="Arial"/>
                <w:color w:val="333333"/>
                <w:sz w:val="18"/>
                <w:szCs w:val="18"/>
                <w:lang w:eastAsia="de-CH"/>
              </w:rPr>
              <w:t>Sviluppo di offerte formative</w:t>
            </w:r>
          </w:p>
        </w:tc>
      </w:tr>
      <w:tr w:rsidR="000E7653" w:rsidRPr="003E7BBC" w14:paraId="634FB2B1" w14:textId="77777777" w:rsidTr="00E9420D">
        <w:trPr>
          <w:trHeight w:val="284"/>
        </w:trPr>
        <w:tc>
          <w:tcPr>
            <w:tcW w:w="345" w:type="dxa"/>
          </w:tcPr>
          <w:p w14:paraId="0C66F370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2700026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6495D66B" w14:textId="4952F30C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Rete istituzionale e scambio di esperienze</w:t>
            </w:r>
          </w:p>
        </w:tc>
      </w:tr>
    </w:tbl>
    <w:p w14:paraId="3C511E56" w14:textId="77777777" w:rsidR="00A1458B" w:rsidRPr="00952FAA" w:rsidRDefault="00A1458B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  <w:lang w:val="it-IT"/>
        </w:rPr>
      </w:pPr>
    </w:p>
    <w:p w14:paraId="038718C1" w14:textId="7B69BC6F" w:rsidR="000E7653" w:rsidRDefault="000E7653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</w:rPr>
      </w:pPr>
      <w:r w:rsidRPr="003D5A2A">
        <w:rPr>
          <w:rFonts w:ascii="Arial" w:hAnsi="Arial" w:cs="Arial"/>
          <w:color w:val="444444"/>
          <w:szCs w:val="20"/>
          <w:shd w:val="clear" w:color="auto" w:fill="FFFFFF"/>
        </w:rPr>
        <w:t>Motivate la vostra scelta</w:t>
      </w:r>
      <w:r w:rsidR="00DC5FF5">
        <w:rPr>
          <w:rFonts w:ascii="Arial" w:hAnsi="Arial" w:cs="Arial"/>
          <w:color w:val="444444"/>
          <w:szCs w:val="20"/>
          <w:shd w:val="clear" w:color="auto" w:fill="FFFFFF"/>
        </w:rPr>
        <w:t>.</w:t>
      </w:r>
    </w:p>
    <w:p w14:paraId="4E8335C1" w14:textId="77777777" w:rsidR="00A1458B" w:rsidRPr="003D5A2A" w:rsidRDefault="00A1458B" w:rsidP="000E7653">
      <w:pPr>
        <w:spacing w:line="220" w:lineRule="atLeast"/>
        <w:rPr>
          <w:rFonts w:ascii="Arial" w:hAnsi="Arial" w:cs="Arial"/>
        </w:rPr>
      </w:pPr>
    </w:p>
    <w:tbl>
      <w:tblPr>
        <w:tblStyle w:val="Tabellenraster1"/>
        <w:tblW w:w="8728" w:type="dxa"/>
        <w:tblLook w:val="04A0" w:firstRow="1" w:lastRow="0" w:firstColumn="1" w:lastColumn="0" w:noHBand="0" w:noVBand="1"/>
      </w:tblPr>
      <w:tblGrid>
        <w:gridCol w:w="8728"/>
      </w:tblGrid>
      <w:tr w:rsidR="000E7653" w:rsidRPr="003D5A2A" w14:paraId="7689A5D7" w14:textId="77777777" w:rsidTr="00E9420D">
        <w:trPr>
          <w:trHeight w:val="1203"/>
        </w:trPr>
        <w:tc>
          <w:tcPr>
            <w:tcW w:w="8728" w:type="dxa"/>
          </w:tcPr>
          <w:p w14:paraId="70CD5F87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256984191"/>
                <w:placeholder>
                  <w:docPart w:val="C70417CA99384B5583AFABA1315F3C5F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11D6BFD2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19AC1F0C" w14:textId="77777777" w:rsidR="000E7653" w:rsidRPr="003D5A2A" w:rsidRDefault="000E7653" w:rsidP="000E7653">
      <w:pPr>
        <w:spacing w:line="220" w:lineRule="atLeast"/>
        <w:rPr>
          <w:rFonts w:ascii="Arial" w:hAnsi="Arial" w:cs="Arial"/>
          <w:b/>
        </w:rPr>
      </w:pPr>
    </w:p>
    <w:p w14:paraId="7B2FBF3C" w14:textId="77777777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  <w:lang w:eastAsia="de-CH"/>
        </w:rPr>
      </w:pPr>
      <w:r w:rsidRPr="003D5A2A">
        <w:rPr>
          <w:rFonts w:ascii="Arial" w:hAnsi="Arial" w:cs="Arial"/>
          <w:lang w:eastAsia="de-CH"/>
        </w:rPr>
        <w:t>Valore aggiunto</w:t>
      </w:r>
    </w:p>
    <w:p w14:paraId="71C8639E" w14:textId="06ADEED4" w:rsidR="000E7653" w:rsidRPr="00952FAA" w:rsidRDefault="000E7653" w:rsidP="000E7653">
      <w:pPr>
        <w:shd w:val="clear" w:color="auto" w:fill="FFFFFF"/>
        <w:spacing w:line="240" w:lineRule="auto"/>
        <w:rPr>
          <w:rFonts w:ascii="Arial" w:eastAsia="Times New Roman" w:hAnsi="Arial" w:cs="Arial"/>
          <w:color w:val="333333"/>
          <w:szCs w:val="20"/>
          <w:lang w:val="it-IT" w:eastAsia="de-CH"/>
        </w:rPr>
      </w:pP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Quale </w:t>
      </w:r>
      <w:r w:rsidRPr="00952FAA">
        <w:rPr>
          <w:rFonts w:ascii="Arial" w:eastAsia="Times New Roman" w:hAnsi="Arial" w:cs="Arial"/>
          <w:b/>
          <w:bCs/>
          <w:color w:val="333333"/>
          <w:szCs w:val="20"/>
          <w:lang w:val="it-IT" w:eastAsia="de-CH"/>
        </w:rPr>
        <w:t xml:space="preserve">valore aggiunto 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offre il </w:t>
      </w:r>
      <w:r w:rsidR="00FB6A3E">
        <w:rPr>
          <w:rFonts w:ascii="Arial" w:eastAsia="Times New Roman" w:hAnsi="Arial" w:cs="Arial"/>
          <w:color w:val="333333"/>
          <w:szCs w:val="20"/>
          <w:lang w:val="it-IT" w:eastAsia="de-CH"/>
        </w:rPr>
        <w:t xml:space="preserve">vostro </w:t>
      </w:r>
      <w:r w:rsidRPr="00952FAA">
        <w:rPr>
          <w:rFonts w:ascii="Arial" w:eastAsia="Times New Roman" w:hAnsi="Arial" w:cs="Arial"/>
          <w:color w:val="333333"/>
          <w:szCs w:val="20"/>
          <w:lang w:val="it-IT" w:eastAsia="de-CH"/>
        </w:rPr>
        <w:t>progetto al sistema educativo svizzero in uno o più dei seguenti ambiti?</w:t>
      </w:r>
    </w:p>
    <w:p w14:paraId="2FA2AA4C" w14:textId="77777777" w:rsidR="000E7653" w:rsidRPr="00952FAA" w:rsidRDefault="000E7653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pPr w:leftFromText="141" w:rightFromText="141" w:vertAnchor="text" w:horzAnchor="margin" w:tblpY="-56"/>
        <w:tblW w:w="8814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345"/>
        <w:gridCol w:w="8469"/>
      </w:tblGrid>
      <w:tr w:rsidR="000E7653" w:rsidRPr="003E7BBC" w14:paraId="20CEFBE9" w14:textId="77777777" w:rsidTr="00E9420D">
        <w:trPr>
          <w:trHeight w:val="284"/>
        </w:trPr>
        <w:tc>
          <w:tcPr>
            <w:tcW w:w="345" w:type="dxa"/>
          </w:tcPr>
          <w:p w14:paraId="0E6BEFDE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25449261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5DDDCB59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Carattere pionieristico o faro del progetto.</w:t>
            </w:r>
          </w:p>
        </w:tc>
      </w:tr>
      <w:tr w:rsidR="000E7653" w:rsidRPr="003E7BBC" w14:paraId="070389EF" w14:textId="77777777" w:rsidTr="00E9420D">
        <w:trPr>
          <w:trHeight w:val="284"/>
        </w:trPr>
        <w:tc>
          <w:tcPr>
            <w:tcW w:w="345" w:type="dxa"/>
          </w:tcPr>
          <w:p w14:paraId="3FA2E6AC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140765137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677823D5" w14:textId="527FCDEE" w:rsidR="000E7653" w:rsidRPr="00952FAA" w:rsidRDefault="00E97756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 xml:space="preserve">Coinvolgimento </w:t>
            </w:r>
            <w:r w:rsidR="000E7653"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di istituzioni di diversi livelli scolastici o settori formativi (ad es. scuola elementare e organizzazione giovanile).</w:t>
            </w:r>
          </w:p>
        </w:tc>
      </w:tr>
      <w:tr w:rsidR="000E7653" w:rsidRPr="003E7BBC" w14:paraId="612134F1" w14:textId="77777777" w:rsidTr="00E9420D">
        <w:trPr>
          <w:trHeight w:val="284"/>
        </w:trPr>
        <w:tc>
          <w:tcPr>
            <w:tcW w:w="345" w:type="dxa"/>
          </w:tcPr>
          <w:p w14:paraId="2DCF4A5A" w14:textId="77777777" w:rsidR="000E7653" w:rsidRPr="003D5A2A" w:rsidRDefault="003E7BBC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sdt>
              <w:sdtPr>
                <w:rPr>
                  <w:rFonts w:ascii="Arial" w:hAnsi="Arial" w:cs="Arial"/>
                  <w:color w:val="000000"/>
                  <w:sz w:val="18"/>
                  <w:szCs w:val="18"/>
                </w:rPr>
                <w:id w:val="-63556125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E7653" w:rsidRPr="003D5A2A">
                  <w:rPr>
                    <w:rFonts w:ascii="Segoe UI Symbol" w:eastAsia="MS Gothic" w:hAnsi="Segoe UI Symbol" w:cs="Segoe UI Symbol"/>
                    <w:color w:val="000000"/>
                    <w:sz w:val="18"/>
                    <w:szCs w:val="18"/>
                  </w:rPr>
                  <w:t>☐</w:t>
                </w:r>
              </w:sdtContent>
            </w:sdt>
          </w:p>
        </w:tc>
        <w:tc>
          <w:tcPr>
            <w:tcW w:w="8469" w:type="dxa"/>
          </w:tcPr>
          <w:p w14:paraId="04641ED7" w14:textId="0C0BF85C" w:rsidR="000E7653" w:rsidRPr="00952FAA" w:rsidRDefault="00E97756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</w:pPr>
            <w:r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 xml:space="preserve">Coinvolgimento </w:t>
            </w:r>
            <w:r w:rsidR="000E7653" w:rsidRPr="00952FAA">
              <w:rPr>
                <w:rFonts w:ascii="Arial" w:eastAsia="Times New Roman" w:hAnsi="Arial" w:cs="Arial"/>
                <w:color w:val="333333"/>
                <w:sz w:val="18"/>
                <w:szCs w:val="18"/>
                <w:lang w:val="it-IT" w:eastAsia="de-CH"/>
              </w:rPr>
              <w:t>di istituzioni provenienti da diverse regioni linguistiche della Svizzera.</w:t>
            </w:r>
          </w:p>
          <w:p w14:paraId="0FFFBDCE" w14:textId="77777777" w:rsidR="000E7653" w:rsidRPr="00952FAA" w:rsidRDefault="000E7653" w:rsidP="00E9420D">
            <w:pPr>
              <w:tabs>
                <w:tab w:val="left" w:pos="260"/>
              </w:tabs>
              <w:autoSpaceDE w:val="0"/>
              <w:autoSpaceDN w:val="0"/>
              <w:adjustRightInd w:val="0"/>
              <w:spacing w:line="220" w:lineRule="atLeast"/>
              <w:ind w:left="260" w:hanging="260"/>
              <w:rPr>
                <w:rFonts w:ascii="Arial" w:hAnsi="Arial" w:cs="Arial"/>
                <w:color w:val="000000"/>
                <w:sz w:val="18"/>
                <w:szCs w:val="18"/>
                <w:lang w:val="it-IT"/>
              </w:rPr>
            </w:pPr>
          </w:p>
        </w:tc>
      </w:tr>
    </w:tbl>
    <w:p w14:paraId="51F8E8BA" w14:textId="226EEB62" w:rsidR="000E7653" w:rsidRDefault="000E7653" w:rsidP="000E7653">
      <w:pPr>
        <w:spacing w:line="220" w:lineRule="atLeast"/>
        <w:rPr>
          <w:rFonts w:ascii="Arial" w:hAnsi="Arial" w:cs="Arial"/>
          <w:color w:val="444444"/>
          <w:szCs w:val="20"/>
          <w:shd w:val="clear" w:color="auto" w:fill="FFFFFF"/>
        </w:rPr>
      </w:pPr>
      <w:proofErr w:type="spellStart"/>
      <w:r w:rsidRPr="003D5A2A">
        <w:rPr>
          <w:rFonts w:ascii="Arial" w:hAnsi="Arial" w:cs="Arial"/>
          <w:color w:val="444444"/>
          <w:szCs w:val="20"/>
          <w:shd w:val="clear" w:color="auto" w:fill="FFFFFF"/>
        </w:rPr>
        <w:t>Motivate</w:t>
      </w:r>
      <w:proofErr w:type="spellEnd"/>
      <w:r w:rsidRPr="003D5A2A">
        <w:rPr>
          <w:rFonts w:ascii="Arial" w:hAnsi="Arial" w:cs="Arial"/>
          <w:color w:val="444444"/>
          <w:szCs w:val="20"/>
          <w:shd w:val="clear" w:color="auto" w:fill="FFFFFF"/>
        </w:rPr>
        <w:t xml:space="preserve"> la </w:t>
      </w:r>
      <w:proofErr w:type="spellStart"/>
      <w:r w:rsidRPr="003D5A2A">
        <w:rPr>
          <w:rFonts w:ascii="Arial" w:hAnsi="Arial" w:cs="Arial"/>
          <w:color w:val="444444"/>
          <w:szCs w:val="20"/>
          <w:shd w:val="clear" w:color="auto" w:fill="FFFFFF"/>
        </w:rPr>
        <w:t>vostra</w:t>
      </w:r>
      <w:proofErr w:type="spellEnd"/>
      <w:r w:rsidRPr="003D5A2A">
        <w:rPr>
          <w:rFonts w:ascii="Arial" w:hAnsi="Arial" w:cs="Arial"/>
          <w:color w:val="444444"/>
          <w:szCs w:val="20"/>
          <w:shd w:val="clear" w:color="auto" w:fill="FFFFFF"/>
        </w:rPr>
        <w:t xml:space="preserve"> </w:t>
      </w:r>
      <w:proofErr w:type="spellStart"/>
      <w:r w:rsidRPr="003D5A2A">
        <w:rPr>
          <w:rFonts w:ascii="Arial" w:hAnsi="Arial" w:cs="Arial"/>
          <w:color w:val="444444"/>
          <w:szCs w:val="20"/>
          <w:shd w:val="clear" w:color="auto" w:fill="FFFFFF"/>
        </w:rPr>
        <w:t>scelta</w:t>
      </w:r>
      <w:proofErr w:type="spellEnd"/>
      <w:r w:rsidR="00DC5FF5">
        <w:rPr>
          <w:rFonts w:ascii="Arial" w:hAnsi="Arial" w:cs="Arial"/>
          <w:color w:val="444444"/>
          <w:szCs w:val="20"/>
          <w:shd w:val="clear" w:color="auto" w:fill="FFFFFF"/>
        </w:rPr>
        <w:t>.</w:t>
      </w:r>
    </w:p>
    <w:p w14:paraId="66A18A8C" w14:textId="77777777" w:rsidR="00A1458B" w:rsidRPr="003D5A2A" w:rsidRDefault="00A1458B" w:rsidP="000E7653">
      <w:pPr>
        <w:spacing w:line="220" w:lineRule="atLeast"/>
        <w:rPr>
          <w:rFonts w:ascii="Arial" w:hAnsi="Arial" w:cs="Arial"/>
        </w:rPr>
      </w:pPr>
    </w:p>
    <w:tbl>
      <w:tblPr>
        <w:tblStyle w:val="Tabellenraster1"/>
        <w:tblW w:w="8728" w:type="dxa"/>
        <w:tblLook w:val="04A0" w:firstRow="1" w:lastRow="0" w:firstColumn="1" w:lastColumn="0" w:noHBand="0" w:noVBand="1"/>
      </w:tblPr>
      <w:tblGrid>
        <w:gridCol w:w="8728"/>
      </w:tblGrid>
      <w:tr w:rsidR="000E7653" w:rsidRPr="003D5A2A" w14:paraId="29EB68A6" w14:textId="77777777" w:rsidTr="00E9420D">
        <w:trPr>
          <w:trHeight w:val="1203"/>
        </w:trPr>
        <w:tc>
          <w:tcPr>
            <w:tcW w:w="8728" w:type="dxa"/>
          </w:tcPr>
          <w:p w14:paraId="550505FB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652885338"/>
                <w:placeholder>
                  <w:docPart w:val="83CC6C767F7A49F4BAD4F387474E5C01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3CC342EE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471A6705" w14:textId="77777777" w:rsidR="000E7653" w:rsidRPr="003D5A2A" w:rsidRDefault="000E7653" w:rsidP="000E7653">
      <w:pPr>
        <w:pStyle w:val="berschrift1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Ideazione e realizzazione del progetto</w:t>
      </w:r>
    </w:p>
    <w:p w14:paraId="597105BF" w14:textId="42438D2E" w:rsidR="00A508EB" w:rsidRPr="00952FAA" w:rsidRDefault="000E7653" w:rsidP="00CF597B">
      <w:pPr>
        <w:rPr>
          <w:rFonts w:ascii="Arial" w:hAnsi="Arial" w:cs="Arial"/>
          <w:lang w:val="it-IT"/>
        </w:rPr>
      </w:pPr>
      <w:bookmarkStart w:id="9" w:name="_Hlk213851054"/>
      <w:r w:rsidRPr="00952FAA">
        <w:rPr>
          <w:rFonts w:ascii="Arial" w:hAnsi="Arial" w:cs="Arial"/>
          <w:lang w:val="it-IT"/>
        </w:rPr>
        <w:t xml:space="preserve">Per la presentazione, utilizzare il </w:t>
      </w:r>
      <w:bookmarkEnd w:id="9"/>
      <w:r w:rsidRPr="00952FAA">
        <w:rPr>
          <w:rFonts w:ascii="Arial" w:hAnsi="Arial" w:cs="Arial"/>
          <w:b/>
          <w:lang w:val="it-IT"/>
        </w:rPr>
        <w:t xml:space="preserve">file Excel </w:t>
      </w:r>
      <w:r w:rsidR="007F79B1" w:rsidRPr="00952FAA">
        <w:rPr>
          <w:rFonts w:ascii="Arial" w:hAnsi="Arial" w:cs="Arial"/>
          <w:b/>
          <w:lang w:val="it-IT"/>
        </w:rPr>
        <w:t xml:space="preserve">«Modulo di richiesta_Parte 7_Ideazione e realizzazione del progetto» </w:t>
      </w:r>
      <w:bookmarkStart w:id="10" w:name="_Hlk213851064"/>
      <w:r w:rsidRPr="00952FAA">
        <w:rPr>
          <w:rFonts w:ascii="Arial" w:hAnsi="Arial" w:cs="Arial"/>
          <w:lang w:val="it-IT"/>
        </w:rPr>
        <w:t xml:space="preserve">e inviarlo </w:t>
      </w:r>
      <w:r w:rsidR="00902941" w:rsidRPr="00952FAA">
        <w:rPr>
          <w:rFonts w:ascii="Arial" w:hAnsi="Arial" w:cs="Arial"/>
          <w:lang w:val="it-IT"/>
        </w:rPr>
        <w:t xml:space="preserve">insieme </w:t>
      </w:r>
      <w:r w:rsidRPr="00952FAA">
        <w:rPr>
          <w:rFonts w:ascii="Arial" w:hAnsi="Arial" w:cs="Arial"/>
          <w:lang w:val="it-IT"/>
        </w:rPr>
        <w:t>al modulo di richiesta</w:t>
      </w:r>
      <w:bookmarkEnd w:id="10"/>
      <w:r w:rsidRPr="00952FAA">
        <w:rPr>
          <w:rFonts w:ascii="Arial" w:hAnsi="Arial" w:cs="Arial"/>
          <w:lang w:val="it-IT"/>
        </w:rPr>
        <w:t>.</w:t>
      </w:r>
    </w:p>
    <w:p w14:paraId="1EC35082" w14:textId="5B6C010C" w:rsidR="000E7653" w:rsidRPr="00952FAA" w:rsidRDefault="0011631E" w:rsidP="00CF597B">
      <w:pPr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br/>
        <w:t>Si prega di tenere presente quanto segue durante la compilazione:</w:t>
      </w:r>
    </w:p>
    <w:p w14:paraId="4EC3A455" w14:textId="76FE1323" w:rsidR="0011631E" w:rsidRPr="00952FAA" w:rsidRDefault="0011631E" w:rsidP="0011631E">
      <w:pPr>
        <w:pStyle w:val="Listenabsatz"/>
        <w:numPr>
          <w:ilvl w:val="0"/>
          <w:numId w:val="31"/>
        </w:numPr>
        <w:rPr>
          <w:rFonts w:ascii="Arial" w:hAnsi="Arial" w:cs="Arial"/>
          <w:lang w:val="it-IT"/>
        </w:rPr>
      </w:pPr>
      <w:bookmarkStart w:id="11" w:name="_Hlk213851119"/>
      <w:r w:rsidRPr="00952FAA">
        <w:rPr>
          <w:rFonts w:ascii="Arial" w:hAnsi="Arial" w:cs="Arial"/>
          <w:lang w:val="it-IT"/>
        </w:rPr>
        <w:t>Descriv</w:t>
      </w:r>
      <w:r w:rsidR="00FB6A3E">
        <w:rPr>
          <w:rFonts w:ascii="Arial" w:hAnsi="Arial" w:cs="Arial"/>
          <w:lang w:val="it-IT"/>
        </w:rPr>
        <w:t>ete</w:t>
      </w:r>
      <w:r w:rsidRPr="00952FAA">
        <w:rPr>
          <w:rFonts w:ascii="Arial" w:hAnsi="Arial" w:cs="Arial"/>
          <w:lang w:val="it-IT"/>
        </w:rPr>
        <w:t xml:space="preserve"> le </w:t>
      </w:r>
      <w:r w:rsidR="00FB6A3E">
        <w:rPr>
          <w:rFonts w:ascii="Arial" w:hAnsi="Arial" w:cs="Arial"/>
          <w:lang w:val="it-IT"/>
        </w:rPr>
        <w:t>vostre</w:t>
      </w:r>
      <w:r w:rsidRPr="00952FAA">
        <w:rPr>
          <w:rFonts w:ascii="Arial" w:hAnsi="Arial" w:cs="Arial"/>
          <w:lang w:val="it-IT"/>
        </w:rPr>
        <w:t xml:space="preserve"> attività in modo dettagliato.</w:t>
      </w:r>
    </w:p>
    <w:p w14:paraId="236A855B" w14:textId="66A90B93" w:rsidR="0011631E" w:rsidRDefault="008A1A76" w:rsidP="0011631E">
      <w:pPr>
        <w:pStyle w:val="Listenabsatz"/>
        <w:numPr>
          <w:ilvl w:val="0"/>
          <w:numId w:val="31"/>
        </w:numPr>
        <w:rPr>
          <w:rFonts w:ascii="Arial" w:hAnsi="Arial" w:cs="Arial"/>
        </w:rPr>
      </w:pPr>
      <w:r>
        <w:rPr>
          <w:rFonts w:ascii="Arial" w:hAnsi="Arial" w:cs="Arial"/>
        </w:rPr>
        <w:t>Forni</w:t>
      </w:r>
      <w:r w:rsidR="00FB6A3E">
        <w:rPr>
          <w:rFonts w:ascii="Arial" w:hAnsi="Arial" w:cs="Arial"/>
        </w:rPr>
        <w:t>te</w:t>
      </w:r>
      <w:r>
        <w:rPr>
          <w:rFonts w:ascii="Arial" w:hAnsi="Arial" w:cs="Arial"/>
        </w:rPr>
        <w:t xml:space="preserve"> </w:t>
      </w:r>
      <w:r w:rsidR="0011631E">
        <w:rPr>
          <w:rFonts w:ascii="Arial" w:hAnsi="Arial" w:cs="Arial"/>
        </w:rPr>
        <w:t>informazioni sulla durata.</w:t>
      </w:r>
    </w:p>
    <w:p w14:paraId="5C4595EF" w14:textId="0FE4D65D" w:rsidR="0011631E" w:rsidRPr="00952FAA" w:rsidRDefault="0070253A" w:rsidP="00690CCF">
      <w:pPr>
        <w:pStyle w:val="Listenabsatz"/>
        <w:numPr>
          <w:ilvl w:val="0"/>
          <w:numId w:val="31"/>
        </w:numPr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>Indica</w:t>
      </w:r>
      <w:r w:rsidR="00FB6A3E">
        <w:rPr>
          <w:rFonts w:ascii="Arial" w:hAnsi="Arial" w:cs="Arial"/>
          <w:lang w:val="it-IT"/>
        </w:rPr>
        <w:t>te</w:t>
      </w:r>
      <w:r w:rsidRPr="00952FAA">
        <w:rPr>
          <w:rFonts w:ascii="Arial" w:hAnsi="Arial" w:cs="Arial"/>
          <w:lang w:val="it-IT"/>
        </w:rPr>
        <w:t xml:space="preserve"> i </w:t>
      </w:r>
      <w:r w:rsidR="0011631E" w:rsidRPr="00952FAA">
        <w:rPr>
          <w:rFonts w:ascii="Arial" w:hAnsi="Arial" w:cs="Arial"/>
          <w:lang w:val="it-IT"/>
        </w:rPr>
        <w:t xml:space="preserve">costi dei pacchetti di lavoro </w:t>
      </w:r>
      <w:r w:rsidRPr="00952FAA">
        <w:rPr>
          <w:rFonts w:ascii="Arial" w:hAnsi="Arial" w:cs="Arial"/>
          <w:lang w:val="it-IT"/>
        </w:rPr>
        <w:t>in modo differenziato</w:t>
      </w:r>
      <w:r w:rsidR="0011631E" w:rsidRPr="00952FAA">
        <w:rPr>
          <w:rFonts w:ascii="Arial" w:hAnsi="Arial" w:cs="Arial"/>
          <w:lang w:val="it-IT"/>
        </w:rPr>
        <w:t>.</w:t>
      </w:r>
    </w:p>
    <w:bookmarkEnd w:id="11"/>
    <w:p w14:paraId="62247B88" w14:textId="77777777" w:rsidR="0011631E" w:rsidRPr="00952FAA" w:rsidRDefault="0011631E" w:rsidP="00CF597B">
      <w:pPr>
        <w:rPr>
          <w:rFonts w:ascii="Arial" w:hAnsi="Arial" w:cs="Arial"/>
          <w:lang w:val="it-IT"/>
        </w:rPr>
      </w:pPr>
    </w:p>
    <w:p w14:paraId="4704E654" w14:textId="77777777" w:rsidR="000E7653" w:rsidRPr="003D5A2A" w:rsidRDefault="000E7653" w:rsidP="000E7653">
      <w:pPr>
        <w:pStyle w:val="berschrift1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Effetto previsto</w:t>
      </w:r>
    </w:p>
    <w:p w14:paraId="22050121" w14:textId="77777777" w:rsidR="000E7653" w:rsidRPr="003D5A2A" w:rsidRDefault="000E7653" w:rsidP="000E7653">
      <w:pPr>
        <w:pStyle w:val="berschrift2nummeriert"/>
        <w:ind w:left="425" w:hanging="425"/>
        <w:rPr>
          <w:rFonts w:ascii="Arial" w:hAnsi="Arial" w:cs="Arial"/>
        </w:rPr>
      </w:pPr>
      <w:r w:rsidRPr="003D5A2A">
        <w:rPr>
          <w:rFonts w:ascii="Arial" w:hAnsi="Arial" w:cs="Arial"/>
        </w:rPr>
        <w:t>Effetto e risultati</w:t>
      </w:r>
    </w:p>
    <w:p w14:paraId="350915F2" w14:textId="58B6E4A5" w:rsidR="000E7653" w:rsidRPr="00FB6A3E" w:rsidRDefault="00395F0F" w:rsidP="000E7653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bookmarkStart w:id="12" w:name="_Hlk209185866"/>
      <w:bookmarkStart w:id="13" w:name="_Hlk213851181"/>
      <w:bookmarkStart w:id="14" w:name="_Hlk206768797"/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Descriv</w:t>
      </w:r>
      <w:r w:rsid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ete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l'effetto </w:t>
      </w:r>
      <w:r w:rsidR="002A1975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e i risultati attesi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del progetto sulla </w:t>
      </w:r>
      <w:r w:rsid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vostra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istituzione e su altre istituzioni, nonché sui </w:t>
      </w:r>
      <w:r w:rsid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vostri</w:t>
      </w:r>
      <w:r w:rsidR="00C61E76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gruppi target in Svizzera.</w:t>
      </w:r>
      <w:bookmarkEnd w:id="12"/>
      <w:r w:rsidR="000E7653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</w:t>
      </w:r>
      <w:r w:rsidR="000E7653" w:rsidRP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Distingu</w:t>
      </w:r>
      <w:r w:rsid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ete</w:t>
      </w:r>
      <w:r w:rsidR="000E7653" w:rsidRPr="00FB6A3E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tra livello nazionale, regionale e locale.</w:t>
      </w:r>
      <w:bookmarkEnd w:id="13"/>
    </w:p>
    <w:p w14:paraId="578DD4F9" w14:textId="77777777" w:rsidR="000823FE" w:rsidRPr="00FB6A3E" w:rsidRDefault="000823FE" w:rsidP="000E7653">
      <w:pPr>
        <w:spacing w:line="220" w:lineRule="atLeast"/>
        <w:rPr>
          <w:rFonts w:ascii="Arial" w:hAnsi="Arial" w:cs="Arial"/>
          <w:lang w:val="it-IT"/>
        </w:rPr>
      </w:pPr>
    </w:p>
    <w:tbl>
      <w:tblPr>
        <w:tblStyle w:val="Tabellenraster1"/>
        <w:tblW w:w="8728" w:type="dxa"/>
        <w:tblLook w:val="04A0" w:firstRow="1" w:lastRow="0" w:firstColumn="1" w:lastColumn="0" w:noHBand="0" w:noVBand="1"/>
      </w:tblPr>
      <w:tblGrid>
        <w:gridCol w:w="8728"/>
      </w:tblGrid>
      <w:tr w:rsidR="000E7653" w:rsidRPr="003D5A2A" w14:paraId="5EDDB4A4" w14:textId="77777777" w:rsidTr="00E9420D">
        <w:trPr>
          <w:trHeight w:val="1203"/>
        </w:trPr>
        <w:tc>
          <w:tcPr>
            <w:tcW w:w="8728" w:type="dxa"/>
          </w:tcPr>
          <w:bookmarkEnd w:id="14"/>
          <w:p w14:paraId="389BBF47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267066324"/>
                <w:placeholder>
                  <w:docPart w:val="836E1CC303504AF49A20CD411FEB4DAF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4A05E2E1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7A67EEC9" w14:textId="77777777" w:rsidR="000E7653" w:rsidRPr="003D5A2A" w:rsidRDefault="000E7653" w:rsidP="000E7653">
      <w:pPr>
        <w:rPr>
          <w:rFonts w:ascii="Arial" w:hAnsi="Arial" w:cs="Arial"/>
        </w:rPr>
      </w:pPr>
    </w:p>
    <w:p w14:paraId="004094DA" w14:textId="70A51903" w:rsidR="000E7653" w:rsidRPr="00952FAA" w:rsidRDefault="000E7653" w:rsidP="007F79B1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Come garantite che l'effetto sia il più sostenibile possibile</w:t>
      </w:r>
      <w:r w:rsidR="005E2543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 xml:space="preserve"> anche dopo la fine del progetto </w:t>
      </w: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(ad es. misure di follow-up e di attuazione pianificate o integrazione dei risultati nel lavoro regolare)?</w:t>
      </w:r>
    </w:p>
    <w:p w14:paraId="08BD720B" w14:textId="77777777" w:rsidR="000823FE" w:rsidRPr="00952FAA" w:rsidRDefault="000823FE" w:rsidP="007F79B1">
      <w:pPr>
        <w:spacing w:line="220" w:lineRule="atLeast"/>
        <w:rPr>
          <w:rFonts w:ascii="Arial" w:hAnsi="Arial" w:cs="Arial"/>
          <w:color w:val="333333"/>
          <w:szCs w:val="20"/>
          <w:shd w:val="clear" w:color="auto" w:fill="FFFFFF"/>
          <w:lang w:val="it-IT"/>
        </w:rPr>
      </w:pPr>
    </w:p>
    <w:tbl>
      <w:tblPr>
        <w:tblStyle w:val="Tabellenraster1"/>
        <w:tblW w:w="8728" w:type="dxa"/>
        <w:tblLook w:val="04A0" w:firstRow="1" w:lastRow="0" w:firstColumn="1" w:lastColumn="0" w:noHBand="0" w:noVBand="1"/>
      </w:tblPr>
      <w:tblGrid>
        <w:gridCol w:w="8728"/>
      </w:tblGrid>
      <w:tr w:rsidR="000E7653" w:rsidRPr="003D5A2A" w14:paraId="420EFEDE" w14:textId="77777777" w:rsidTr="00E9420D">
        <w:trPr>
          <w:trHeight w:val="1203"/>
        </w:trPr>
        <w:tc>
          <w:tcPr>
            <w:tcW w:w="8728" w:type="dxa"/>
          </w:tcPr>
          <w:p w14:paraId="489B1E2D" w14:textId="77777777" w:rsidR="000E7653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1959290371"/>
                <w:placeholder>
                  <w:docPart w:val="F4E81B84758A4868B4F9389B9AF30E51"/>
                </w:placeholder>
                <w:showingPlcHdr/>
                <w:text w:multiLine="1"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</w:rPr>
                  <w:t>Max. 3000 caratteri</w:t>
                </w:r>
              </w:sdtContent>
            </w:sdt>
          </w:p>
          <w:p w14:paraId="01E179EC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</w:tbl>
    <w:p w14:paraId="50087092" w14:textId="77777777" w:rsidR="00B32C70" w:rsidRDefault="00B32C70">
      <w:pPr>
        <w:spacing w:after="200" w:line="2" w:lineRule="auto"/>
        <w:rPr>
          <w:rFonts w:ascii="Arial" w:eastAsiaTheme="majorEastAsia" w:hAnsi="Arial" w:cs="Arial"/>
          <w:bCs/>
          <w:color w:val="30D2A9" w:themeColor="accent2"/>
          <w:sz w:val="34"/>
          <w:szCs w:val="28"/>
        </w:rPr>
      </w:pPr>
      <w:r>
        <w:rPr>
          <w:rFonts w:ascii="Arial" w:hAnsi="Arial" w:cs="Arial"/>
        </w:rPr>
        <w:br w:type="page"/>
      </w:r>
    </w:p>
    <w:p w14:paraId="545463F7" w14:textId="1211CD94" w:rsidR="000E7653" w:rsidRPr="003D5A2A" w:rsidRDefault="000E7653" w:rsidP="000E7653">
      <w:pPr>
        <w:pStyle w:val="berschrift1nummeriert"/>
        <w:rPr>
          <w:rFonts w:ascii="Arial" w:hAnsi="Arial" w:cs="Arial"/>
        </w:rPr>
      </w:pPr>
      <w:r w:rsidRPr="003D5A2A">
        <w:rPr>
          <w:rFonts w:ascii="Arial" w:hAnsi="Arial" w:cs="Arial"/>
        </w:rPr>
        <w:lastRenderedPageBreak/>
        <w:t>Budget</w:t>
      </w:r>
    </w:p>
    <w:p w14:paraId="30CBF458" w14:textId="536747F0" w:rsidR="00FB6A3E" w:rsidRDefault="000E7653" w:rsidP="00C96E55">
      <w:pPr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lang w:val="it-IT"/>
        </w:rPr>
        <w:t>Si prega di notare che</w:t>
      </w:r>
      <w:r w:rsidR="00FB6A3E">
        <w:rPr>
          <w:rFonts w:ascii="Arial" w:hAnsi="Arial" w:cs="Arial"/>
          <w:lang w:val="it-IT"/>
        </w:rPr>
        <w:t>:</w:t>
      </w:r>
      <w:r w:rsidRPr="00952FAA">
        <w:rPr>
          <w:rFonts w:ascii="Arial" w:hAnsi="Arial" w:cs="Arial"/>
          <w:lang w:val="it-IT"/>
        </w:rPr>
        <w:t xml:space="preserve"> </w:t>
      </w:r>
    </w:p>
    <w:p w14:paraId="3964FCE8" w14:textId="70EF7797" w:rsidR="00FB6A3E" w:rsidRDefault="00FB6A3E" w:rsidP="00C96E55">
      <w:pPr>
        <w:pStyle w:val="Listenabsatz"/>
        <w:numPr>
          <w:ilvl w:val="0"/>
          <w:numId w:val="31"/>
        </w:num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</w:t>
      </w:r>
      <w:r w:rsidR="000E7653" w:rsidRPr="00FB6A3E">
        <w:rPr>
          <w:rFonts w:ascii="Arial" w:hAnsi="Arial" w:cs="Arial"/>
          <w:lang w:val="it-IT"/>
        </w:rPr>
        <w:t xml:space="preserve">l contributo richiesto </w:t>
      </w:r>
      <w:r w:rsidR="00C96E55" w:rsidRPr="00FB6A3E">
        <w:rPr>
          <w:rFonts w:ascii="Arial" w:hAnsi="Arial" w:cs="Arial"/>
          <w:lang w:val="it-IT"/>
        </w:rPr>
        <w:t xml:space="preserve">a </w:t>
      </w:r>
      <w:r w:rsidR="000E7653" w:rsidRPr="00FB6A3E">
        <w:rPr>
          <w:rFonts w:ascii="Arial" w:hAnsi="Arial" w:cs="Arial"/>
          <w:lang w:val="it-IT"/>
        </w:rPr>
        <w:t xml:space="preserve">Movetia </w:t>
      </w:r>
      <w:r w:rsidR="00C96E55" w:rsidRPr="00FB6A3E">
        <w:rPr>
          <w:rFonts w:ascii="Arial" w:hAnsi="Arial" w:cs="Arial"/>
          <w:lang w:val="it-IT"/>
        </w:rPr>
        <w:t xml:space="preserve">non può </w:t>
      </w:r>
      <w:r w:rsidR="00F83DD1" w:rsidRPr="00FB6A3E">
        <w:rPr>
          <w:rFonts w:ascii="Arial" w:hAnsi="Arial" w:cs="Arial"/>
          <w:lang w:val="it-IT"/>
        </w:rPr>
        <w:t>superare</w:t>
      </w:r>
      <w:r w:rsidR="000E7653" w:rsidRPr="00FB6A3E">
        <w:rPr>
          <w:rFonts w:ascii="Arial" w:hAnsi="Arial" w:cs="Arial"/>
          <w:b/>
          <w:lang w:val="it-IT"/>
        </w:rPr>
        <w:t xml:space="preserve"> il 60% </w:t>
      </w:r>
      <w:r w:rsidR="00DC5FF5" w:rsidRPr="00FB6A3E">
        <w:rPr>
          <w:rFonts w:ascii="Arial" w:hAnsi="Arial" w:cs="Arial"/>
          <w:lang w:val="it-IT"/>
        </w:rPr>
        <w:t xml:space="preserve">del </w:t>
      </w:r>
      <w:r w:rsidR="004C2BBF" w:rsidRPr="00FB6A3E">
        <w:rPr>
          <w:rFonts w:ascii="Arial" w:hAnsi="Arial" w:cs="Arial"/>
          <w:lang w:val="it-IT"/>
        </w:rPr>
        <w:t>«finanziamento totale del progetto</w:t>
      </w:r>
      <w:r w:rsidR="000E7653" w:rsidRPr="00FB6A3E">
        <w:rPr>
          <w:rFonts w:ascii="Arial" w:hAnsi="Arial" w:cs="Arial"/>
          <w:lang w:val="it-IT"/>
        </w:rPr>
        <w:t>».</w:t>
      </w:r>
      <w:bookmarkStart w:id="15" w:name="_Hlk209186402"/>
    </w:p>
    <w:p w14:paraId="39612982" w14:textId="7E02DD02" w:rsidR="00F21AC4" w:rsidRPr="00FB6A3E" w:rsidRDefault="00FB6A3E" w:rsidP="00C96E55">
      <w:pPr>
        <w:pStyle w:val="Listenabsatz"/>
        <w:numPr>
          <w:ilvl w:val="0"/>
          <w:numId w:val="31"/>
        </w:numPr>
        <w:rPr>
          <w:rFonts w:ascii="Arial" w:hAnsi="Arial" w:cs="Arial"/>
          <w:lang w:val="it-IT"/>
        </w:rPr>
      </w:pPr>
      <w:r>
        <w:rPr>
          <w:rFonts w:ascii="Arial" w:hAnsi="Arial" w:cs="Arial"/>
          <w:lang w:val="it-IT"/>
        </w:rPr>
        <w:t>I</w:t>
      </w:r>
      <w:r w:rsidR="00F21AC4" w:rsidRPr="00FB6A3E">
        <w:rPr>
          <w:rFonts w:ascii="Arial" w:hAnsi="Arial" w:cs="Arial"/>
          <w:lang w:val="it-IT"/>
        </w:rPr>
        <w:t xml:space="preserve">l piano </w:t>
      </w:r>
      <w:r w:rsidR="00690CCF" w:rsidRPr="00FB6A3E">
        <w:rPr>
          <w:rFonts w:ascii="Arial" w:hAnsi="Arial" w:cs="Arial"/>
          <w:lang w:val="it-IT"/>
        </w:rPr>
        <w:t xml:space="preserve">dettagliato </w:t>
      </w:r>
      <w:r w:rsidR="00F21AC4" w:rsidRPr="00FB6A3E">
        <w:rPr>
          <w:rFonts w:ascii="Arial" w:hAnsi="Arial" w:cs="Arial"/>
          <w:lang w:val="it-IT"/>
        </w:rPr>
        <w:t>dei costi per ogni pacchetto di lavoro deve essere redatto nel «Modulo di richiesta_Parte 7_Ideazione del progetto_Realizzazione».</w:t>
      </w:r>
    </w:p>
    <w:bookmarkEnd w:id="15"/>
    <w:p w14:paraId="4B77659C" w14:textId="77777777" w:rsidR="00E9420D" w:rsidRPr="00952FAA" w:rsidRDefault="00E9420D" w:rsidP="000E7653">
      <w:pPr>
        <w:rPr>
          <w:rFonts w:ascii="Arial" w:hAnsi="Arial" w:cs="Arial"/>
          <w:lang w:val="it-IT"/>
        </w:rPr>
      </w:pPr>
    </w:p>
    <w:p w14:paraId="40B6A50E" w14:textId="708A2456" w:rsidR="000E7653" w:rsidRPr="00952FAA" w:rsidRDefault="00E9420D" w:rsidP="000E7653">
      <w:pPr>
        <w:rPr>
          <w:rFonts w:ascii="Arial" w:hAnsi="Arial" w:cs="Arial"/>
          <w:b/>
          <w:color w:val="FF675D" w:themeColor="accent1"/>
          <w:lang w:val="it-IT"/>
        </w:rPr>
      </w:pPr>
      <w:r w:rsidRPr="00952FAA">
        <w:rPr>
          <w:rFonts w:ascii="Arial" w:hAnsi="Arial" w:cs="Arial"/>
          <w:b/>
          <w:color w:val="FF675D" w:themeColor="accent1"/>
          <w:lang w:val="it-IT"/>
        </w:rPr>
        <w:t xml:space="preserve">Sintesi </w:t>
      </w:r>
      <w:r w:rsidR="00A508EB" w:rsidRPr="00952FAA">
        <w:rPr>
          <w:rFonts w:ascii="Arial" w:hAnsi="Arial" w:cs="Arial"/>
          <w:b/>
          <w:color w:val="FF675D" w:themeColor="accent1"/>
          <w:lang w:val="it-IT"/>
        </w:rPr>
        <w:t xml:space="preserve">della </w:t>
      </w:r>
      <w:r w:rsidR="00F21AC4" w:rsidRPr="00952FAA">
        <w:rPr>
          <w:rFonts w:ascii="Arial" w:hAnsi="Arial" w:cs="Arial"/>
          <w:b/>
          <w:color w:val="FF675D" w:themeColor="accent1"/>
          <w:lang w:val="it-IT"/>
        </w:rPr>
        <w:t>pianificazione dei costi</w:t>
      </w:r>
      <w:r w:rsidR="00F72C25" w:rsidRPr="00952FAA">
        <w:rPr>
          <w:rFonts w:ascii="Arial" w:hAnsi="Arial" w:cs="Arial"/>
          <w:b/>
          <w:color w:val="FF675D" w:themeColor="accent1"/>
          <w:lang w:val="it-IT"/>
        </w:rPr>
        <w:br/>
      </w:r>
    </w:p>
    <w:p w14:paraId="2F2F404F" w14:textId="2D6B4938" w:rsidR="00F21AC4" w:rsidRPr="00952FAA" w:rsidRDefault="00F21AC4" w:rsidP="000E7653">
      <w:pPr>
        <w:rPr>
          <w:rFonts w:ascii="Arial" w:hAnsi="Arial" w:cs="Arial"/>
          <w:color w:val="FF675D" w:themeColor="accent1"/>
          <w:lang w:val="it-IT"/>
        </w:rPr>
      </w:pPr>
      <w:r w:rsidRPr="00952FAA">
        <w:rPr>
          <w:rFonts w:ascii="Arial" w:hAnsi="Arial" w:cs="Arial"/>
          <w:lang w:val="it-IT"/>
        </w:rPr>
        <w:t xml:space="preserve">Si prega di notare che qui </w:t>
      </w:r>
      <w:r w:rsidRPr="00952FAA">
        <w:rPr>
          <w:rFonts w:ascii="Arial" w:hAnsi="Arial" w:cs="Arial"/>
          <w:b/>
          <w:lang w:val="it-IT"/>
        </w:rPr>
        <w:t xml:space="preserve">non </w:t>
      </w:r>
      <w:r w:rsidRPr="00952FAA">
        <w:rPr>
          <w:rFonts w:ascii="Arial" w:hAnsi="Arial" w:cs="Arial"/>
          <w:lang w:val="it-IT"/>
        </w:rPr>
        <w:t xml:space="preserve">devono essere fornite </w:t>
      </w:r>
      <w:r w:rsidRPr="00952FAA">
        <w:rPr>
          <w:rFonts w:ascii="Arial" w:hAnsi="Arial" w:cs="Arial"/>
          <w:b/>
          <w:lang w:val="it-IT"/>
        </w:rPr>
        <w:t>informazioni sui pacchetti di lavoro e sui costi della domanda UE</w:t>
      </w:r>
      <w:r w:rsidRPr="00952FAA">
        <w:rPr>
          <w:rFonts w:ascii="Arial" w:hAnsi="Arial" w:cs="Arial"/>
          <w:lang w:val="it-IT"/>
        </w:rPr>
        <w:t xml:space="preserve">. La seguente pianificazione dei costi </w:t>
      </w:r>
      <w:r w:rsidR="00A508EB" w:rsidRPr="00952FAA">
        <w:rPr>
          <w:rFonts w:ascii="Arial" w:hAnsi="Arial" w:cs="Arial"/>
          <w:lang w:val="it-IT"/>
        </w:rPr>
        <w:t>riporta</w:t>
      </w:r>
      <w:r w:rsidRPr="00952FAA">
        <w:rPr>
          <w:rFonts w:ascii="Arial" w:hAnsi="Arial" w:cs="Arial"/>
          <w:lang w:val="it-IT"/>
        </w:rPr>
        <w:t xml:space="preserve"> le spese sostenute per l’attuazione dei pacchetti di lavoro nella vostra istituzione </w:t>
      </w:r>
      <w:r w:rsidR="00DC5FF5" w:rsidRPr="00952FAA">
        <w:rPr>
          <w:rFonts w:ascii="Arial" w:hAnsi="Arial" w:cs="Arial"/>
          <w:lang w:val="it-IT"/>
        </w:rPr>
        <w:t xml:space="preserve">e </w:t>
      </w:r>
      <w:r w:rsidR="00A508EB" w:rsidRPr="00952FAA">
        <w:rPr>
          <w:rFonts w:ascii="Arial" w:hAnsi="Arial" w:cs="Arial"/>
          <w:lang w:val="it-IT"/>
        </w:rPr>
        <w:t>nelle</w:t>
      </w:r>
      <w:r w:rsidR="00DC5FF5" w:rsidRPr="00952FAA">
        <w:rPr>
          <w:rFonts w:ascii="Arial" w:hAnsi="Arial" w:cs="Arial"/>
          <w:lang w:val="it-IT"/>
        </w:rPr>
        <w:t xml:space="preserve"> eventuali organizzazioni partner svizzere</w:t>
      </w:r>
      <w:r w:rsidRPr="00952FAA">
        <w:rPr>
          <w:rFonts w:ascii="Arial" w:hAnsi="Arial" w:cs="Arial"/>
          <w:lang w:val="it-IT"/>
        </w:rPr>
        <w:t>.</w:t>
      </w:r>
      <w:r w:rsidR="00F72C25" w:rsidRPr="00952FAA">
        <w:rPr>
          <w:rFonts w:ascii="Arial" w:hAnsi="Arial" w:cs="Arial"/>
          <w:color w:val="FF675D" w:themeColor="accent1"/>
          <w:lang w:val="it-IT"/>
        </w:rPr>
        <w:br/>
      </w:r>
    </w:p>
    <w:tbl>
      <w:tblPr>
        <w:tblStyle w:val="MovetiaStandard"/>
        <w:tblW w:w="8789" w:type="dxa"/>
        <w:tblLook w:val="04A0" w:firstRow="1" w:lastRow="0" w:firstColumn="1" w:lastColumn="0" w:noHBand="0" w:noVBand="1"/>
      </w:tblPr>
      <w:tblGrid>
        <w:gridCol w:w="5670"/>
        <w:gridCol w:w="3119"/>
      </w:tblGrid>
      <w:tr w:rsidR="000E7653" w:rsidRPr="003D5A2A" w14:paraId="3FB863A6" w14:textId="77777777" w:rsidTr="00E9420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39E6EE6A" w14:textId="2FAEDC1D" w:rsidR="000E7653" w:rsidRPr="00952FAA" w:rsidRDefault="000E7653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bookmarkStart w:id="16" w:name="_Hlk115945045"/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>Costi totali di tutti i pacchetti di lavoro [CHF</w:t>
            </w:r>
            <w:r w:rsidR="00A4452E"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t xml:space="preserve">] </w:t>
            </w:r>
            <w:r w:rsidR="004C2BBF"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br/>
            </w:r>
            <w:r w:rsidR="00A4452E" w:rsidRPr="00952FAA">
              <w:rPr>
                <w:rFonts w:ascii="Arial" w:hAnsi="Arial" w:cs="Arial"/>
                <w:color w:val="auto"/>
                <w:szCs w:val="18"/>
                <w:lang w:val="it-IT"/>
              </w:rPr>
              <w:t>(</w:t>
            </w:r>
            <w:r w:rsidR="004C2BBF"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si prega </w:t>
            </w:r>
            <w:r w:rsidR="00F21AC4"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di </w:t>
            </w:r>
            <w:r w:rsidR="004C2BBF"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trasferire da </w:t>
            </w:r>
            <w:r w:rsidR="00A4452E"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xlsx </w:t>
            </w:r>
            <w:r w:rsidR="00F21AC4" w:rsidRPr="00952FAA">
              <w:rPr>
                <w:rFonts w:ascii="Arial" w:hAnsi="Arial" w:cs="Arial"/>
                <w:color w:val="auto"/>
                <w:szCs w:val="18"/>
                <w:lang w:val="it-IT"/>
              </w:rPr>
              <w:t>parte 7</w:t>
            </w:r>
            <w:r w:rsidR="00A4452E" w:rsidRPr="00952FAA">
              <w:rPr>
                <w:rFonts w:ascii="Arial" w:hAnsi="Arial" w:cs="Arial"/>
                <w:color w:val="auto"/>
                <w:szCs w:val="18"/>
                <w:lang w:val="it-IT"/>
              </w:rPr>
              <w:t>)</w:t>
            </w:r>
          </w:p>
        </w:tc>
        <w:tc>
          <w:tcPr>
            <w:tcW w:w="3119" w:type="dxa"/>
          </w:tcPr>
          <w:p w14:paraId="6B553AA9" w14:textId="468DCA3F" w:rsidR="000E7653" w:rsidRPr="003D5A2A" w:rsidRDefault="003E7BBC" w:rsidP="00E9420D">
            <w:pPr>
              <w:spacing w:line="220" w:lineRule="atLeast"/>
              <w:ind w:right="343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color w:val="auto"/>
              </w:rPr>
            </w:pPr>
            <w:sdt>
              <w:sdtPr>
                <w:rPr>
                  <w:rFonts w:ascii="Arial" w:hAnsi="Arial" w:cs="Arial"/>
                </w:rPr>
                <w:id w:val="732588302"/>
                <w:placeholder>
                  <w:docPart w:val="A0B34970819B48AE98C2EA41BE78F554"/>
                </w:placeholder>
                <w:showingPlcHdr/>
                <w:text/>
              </w:sdtPr>
              <w:sdtEndPr/>
              <w:sdtContent>
                <w:r w:rsidR="00690CCF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25C80436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1FD3B3B2" w14:textId="77777777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b/>
                <w:color w:val="auto"/>
                <w:szCs w:val="18"/>
              </w:rPr>
              <w:t>Finanziamento</w:t>
            </w:r>
          </w:p>
        </w:tc>
        <w:tc>
          <w:tcPr>
            <w:tcW w:w="3119" w:type="dxa"/>
          </w:tcPr>
          <w:p w14:paraId="17A165B8" w14:textId="12F08305" w:rsidR="000E7653" w:rsidRPr="003D5A2A" w:rsidRDefault="000E7653" w:rsidP="00F83DD1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0E7653" w:rsidRPr="003D5A2A" w14:paraId="34290314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05564039" w14:textId="281A865E" w:rsidR="000E7653" w:rsidRPr="00952FAA" w:rsidRDefault="000E7653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>Contributo proprio dell'istituzione svizzera [CHF]</w:t>
            </w:r>
          </w:p>
        </w:tc>
        <w:tc>
          <w:tcPr>
            <w:tcW w:w="3119" w:type="dxa"/>
          </w:tcPr>
          <w:p w14:paraId="58EA6B73" w14:textId="77777777" w:rsidR="000E7653" w:rsidRPr="003D5A2A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985551171"/>
                <w:placeholder>
                  <w:docPart w:val="BC6CDBE54B854FD1A95EC182CCC708CE"/>
                </w:placeholder>
                <w:showingPlcHdr/>
                <w:text/>
              </w:sdtPr>
              <w:sdtEndPr/>
              <w:sdtContent>
                <w:r w:rsidR="000E7653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0E7653" w:rsidRPr="003D5A2A" w14:paraId="534E297C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6231F3E8" w14:textId="56075A80" w:rsidR="000E7653" w:rsidRPr="003D5A2A" w:rsidRDefault="000E7653" w:rsidP="00E9420D">
            <w:pPr>
              <w:spacing w:line="220" w:lineRule="atLeast"/>
              <w:rPr>
                <w:rFonts w:ascii="Arial" w:hAnsi="Arial" w:cs="Arial"/>
                <w:color w:val="auto"/>
              </w:rPr>
            </w:pPr>
            <w:r w:rsidRPr="003D5A2A">
              <w:rPr>
                <w:rFonts w:ascii="Arial" w:hAnsi="Arial" w:cs="Arial"/>
                <w:color w:val="auto"/>
                <w:szCs w:val="18"/>
              </w:rPr>
              <w:t xml:space="preserve">Finanziamento da terzi </w:t>
            </w:r>
            <w:r w:rsidR="00F83DD1" w:rsidRPr="003D5A2A">
              <w:rPr>
                <w:rFonts w:ascii="Arial" w:hAnsi="Arial" w:cs="Arial"/>
                <w:color w:val="auto"/>
                <w:szCs w:val="18"/>
              </w:rPr>
              <w:t>[CHF]</w:t>
            </w:r>
          </w:p>
        </w:tc>
        <w:tc>
          <w:tcPr>
            <w:tcW w:w="3119" w:type="dxa"/>
          </w:tcPr>
          <w:p w14:paraId="3166E439" w14:textId="6325EA7D" w:rsidR="000E7653" w:rsidRPr="003D5A2A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1765959348"/>
                <w:placeholder>
                  <w:docPart w:val="D908BE7996B34B8089EC3E249CAFA153"/>
                </w:placeholder>
                <w:showingPlcHdr/>
                <w:text/>
              </w:sdtPr>
              <w:sdtEndPr/>
              <w:sdtContent>
                <w:r w:rsidR="00E9420D" w:rsidRPr="00690CCF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A57B85" w:rsidRPr="003E7BBC" w14:paraId="1789B6F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1AAD238E" w14:textId="77777777" w:rsidR="00CD3644" w:rsidRPr="00952FAA" w:rsidRDefault="00CD3644" w:rsidP="00E9420D">
            <w:pPr>
              <w:spacing w:line="220" w:lineRule="atLeast"/>
              <w:rPr>
                <w:rFonts w:ascii="Arial" w:hAnsi="Arial" w:cs="Arial"/>
                <w:b/>
                <w:szCs w:val="18"/>
                <w:lang w:val="it-IT"/>
              </w:rPr>
            </w:pPr>
          </w:p>
          <w:p w14:paraId="1CA1F677" w14:textId="2A625D97" w:rsidR="00A57B85" w:rsidRPr="00952FAA" w:rsidRDefault="00A508EB" w:rsidP="00E9420D">
            <w:pPr>
              <w:spacing w:line="220" w:lineRule="atLeast"/>
              <w:rPr>
                <w:rFonts w:ascii="Arial" w:hAnsi="Arial" w:cs="Arial"/>
                <w:b/>
                <w:szCs w:val="18"/>
                <w:lang w:val="it-IT"/>
              </w:rPr>
            </w:pPr>
            <w:r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t xml:space="preserve">Selezionate il contributo richiesto a </w:t>
            </w:r>
            <w:r w:rsidRPr="00952FAA">
              <w:rPr>
                <w:rFonts w:ascii="Arial" w:hAnsi="Arial" w:cs="Arial"/>
                <w:b/>
                <w:szCs w:val="18"/>
                <w:lang w:val="it-IT"/>
              </w:rPr>
              <w:t xml:space="preserve">Movetia </w:t>
            </w:r>
            <w:r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t xml:space="preserve">per il vostro tipo di progetto </w:t>
            </w:r>
            <w:r w:rsidR="00690CCF"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t>(max. 60%)</w:t>
            </w:r>
            <w:r w:rsidR="00D81A23" w:rsidRPr="00952FAA">
              <w:rPr>
                <w:rFonts w:ascii="Arial" w:hAnsi="Arial" w:cs="Arial"/>
                <w:b/>
                <w:color w:val="auto"/>
                <w:szCs w:val="18"/>
                <w:lang w:val="it-IT"/>
              </w:rPr>
              <w:t>:</w:t>
            </w:r>
          </w:p>
          <w:p w14:paraId="1BA72450" w14:textId="059768F3" w:rsidR="00CD3644" w:rsidRPr="00952FAA" w:rsidRDefault="00CD3644" w:rsidP="00E9420D">
            <w:pPr>
              <w:spacing w:line="220" w:lineRule="atLeast"/>
              <w:rPr>
                <w:rFonts w:ascii="Arial" w:hAnsi="Arial" w:cs="Arial"/>
                <w:b/>
                <w:szCs w:val="18"/>
                <w:lang w:val="it-IT"/>
              </w:rPr>
            </w:pPr>
          </w:p>
        </w:tc>
        <w:tc>
          <w:tcPr>
            <w:tcW w:w="3119" w:type="dxa"/>
          </w:tcPr>
          <w:p w14:paraId="7628D53F" w14:textId="77777777" w:rsidR="00A57B85" w:rsidRPr="00952FAA" w:rsidRDefault="00A57B85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lang w:val="it-IT"/>
              </w:rPr>
            </w:pPr>
          </w:p>
        </w:tc>
      </w:tr>
      <w:tr w:rsidR="000E7653" w:rsidRPr="003D5A2A" w14:paraId="275ABD95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789A5E86" w14:textId="7327B8FD" w:rsidR="007F79B1" w:rsidRPr="00952FAA" w:rsidRDefault="000E7653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szCs w:val="18"/>
                <w:lang w:val="it-IT"/>
              </w:rPr>
              <w:t xml:space="preserve">Contributo [CHF] </w:t>
            </w:r>
            <w:r w:rsidR="00A57B85" w:rsidRPr="00952FAA">
              <w:rPr>
                <w:rFonts w:ascii="Arial" w:hAnsi="Arial" w:cs="Arial"/>
                <w:szCs w:val="18"/>
                <w:lang w:val="it-IT"/>
              </w:rPr>
              <w:t>per partenariati di cooperazione</w:t>
            </w:r>
          </w:p>
        </w:tc>
        <w:tc>
          <w:tcPr>
            <w:tcW w:w="3119" w:type="dxa"/>
          </w:tcPr>
          <w:p w14:paraId="55292AC5" w14:textId="349723ED" w:rsidR="000E7653" w:rsidRPr="003D5A2A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Style w:val="Platzhaltertext"/>
                  <w:rFonts w:ascii="Arial" w:hAnsi="Arial" w:cs="Arial"/>
                  <w:color w:val="auto"/>
                </w:rPr>
                <w:id w:val="-856193538"/>
                <w:placeholder>
                  <w:docPart w:val="12853C7218D0482AAAB8AB3E328ADDA1"/>
                </w:placeholder>
                <w:dropDownList>
                  <w:listItem w:displayText="Seleziona un importo" w:value="Seleziona un importo"/>
                  <w:listItem w:displayText="15'000" w:value="15'000"/>
                  <w:listItem w:displayText="30'000" w:value="30'000"/>
                  <w:listItem w:displayText="60'000" w:value="60'000"/>
                  <w:listItem w:displayText="100'000" w:value="100'000"/>
                  <w:listItem w:displayText="150'000" w:value="150'000"/>
                </w:dropDownList>
              </w:sdtPr>
              <w:sdtEndPr>
                <w:rPr>
                  <w:rStyle w:val="Platzhaltertext"/>
                </w:rPr>
              </w:sdtEndPr>
              <w:sdtContent>
                <w:r w:rsidR="0049144C">
                  <w:rPr>
                    <w:rStyle w:val="Platzhaltertext"/>
                    <w:rFonts w:ascii="Arial" w:hAnsi="Arial" w:cs="Arial"/>
                    <w:color w:val="auto"/>
                  </w:rPr>
                  <w:t>Seleziona un importo</w:t>
                </w:r>
              </w:sdtContent>
            </w:sdt>
          </w:p>
        </w:tc>
      </w:tr>
      <w:tr w:rsidR="00A57B85" w:rsidRPr="003D5A2A" w14:paraId="16A67AE6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558A8A68" w14:textId="314D59A8" w:rsidR="00A57B85" w:rsidRPr="00952FAA" w:rsidRDefault="006607B8" w:rsidP="00E9420D">
            <w:pPr>
              <w:spacing w:line="220" w:lineRule="atLeast"/>
              <w:rPr>
                <w:rFonts w:ascii="Arial" w:hAnsi="Arial" w:cs="Arial"/>
                <w:szCs w:val="18"/>
                <w:lang w:val="it-IT"/>
              </w:rPr>
            </w:pPr>
            <w:r>
              <w:rPr>
                <w:rFonts w:ascii="Arial" w:hAnsi="Arial" w:cs="Arial"/>
                <w:szCs w:val="18"/>
                <w:lang w:val="it-IT"/>
              </w:rPr>
              <w:t>Contributo</w:t>
            </w:r>
            <w:r w:rsidR="00A57B85" w:rsidRPr="00952FAA">
              <w:rPr>
                <w:rFonts w:ascii="Arial" w:hAnsi="Arial" w:cs="Arial"/>
                <w:szCs w:val="18"/>
                <w:lang w:val="it-IT"/>
              </w:rPr>
              <w:t xml:space="preserve"> [CHF] per alleanze per l'innovazione</w:t>
            </w:r>
          </w:p>
        </w:tc>
        <w:tc>
          <w:tcPr>
            <w:tcW w:w="3119" w:type="dxa"/>
          </w:tcPr>
          <w:p w14:paraId="3EEC9F42" w14:textId="6450524B" w:rsidR="00A57B85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-1046904325"/>
                <w:placeholder>
                  <w:docPart w:val="CEE08F219326479B8691D236AD280335"/>
                </w:placeholder>
                <w:showingPlcHdr/>
                <w:text/>
              </w:sdtPr>
              <w:sdtEndPr/>
              <w:sdtContent>
                <w:r w:rsidR="00A508EB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A57B85" w:rsidRPr="003D5A2A" w14:paraId="34BF5E28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6F3C15B2" w14:textId="1EACDF89" w:rsidR="00A57B85" w:rsidRPr="00952FAA" w:rsidRDefault="006607B8" w:rsidP="00E9420D">
            <w:pPr>
              <w:spacing w:line="220" w:lineRule="atLeast"/>
              <w:rPr>
                <w:rFonts w:ascii="Arial" w:hAnsi="Arial" w:cs="Arial"/>
                <w:szCs w:val="18"/>
                <w:lang w:val="it-IT"/>
              </w:rPr>
            </w:pPr>
            <w:r>
              <w:rPr>
                <w:rFonts w:ascii="Arial" w:hAnsi="Arial" w:cs="Arial"/>
                <w:szCs w:val="18"/>
                <w:lang w:val="it-IT"/>
              </w:rPr>
              <w:t>Contributo</w:t>
            </w:r>
            <w:r w:rsidR="00A57B85" w:rsidRPr="00952FAA">
              <w:rPr>
                <w:rFonts w:ascii="Arial" w:hAnsi="Arial" w:cs="Arial"/>
                <w:szCs w:val="18"/>
                <w:lang w:val="it-IT"/>
              </w:rPr>
              <w:t xml:space="preserve"> [CHF] </w:t>
            </w:r>
            <w:r w:rsidR="003F46C5" w:rsidRPr="00952FAA">
              <w:rPr>
                <w:rFonts w:ascii="Arial" w:hAnsi="Arial" w:cs="Arial"/>
                <w:szCs w:val="18"/>
                <w:lang w:val="it-IT"/>
              </w:rPr>
              <w:t xml:space="preserve">per </w:t>
            </w:r>
            <w:r w:rsidR="00A508EB" w:rsidRPr="00952FAA">
              <w:rPr>
                <w:rFonts w:ascii="Arial" w:hAnsi="Arial" w:cs="Arial"/>
                <w:szCs w:val="18"/>
                <w:lang w:val="it-IT"/>
              </w:rPr>
              <w:t>centri di eccellenza professionale</w:t>
            </w:r>
          </w:p>
        </w:tc>
        <w:tc>
          <w:tcPr>
            <w:tcW w:w="3119" w:type="dxa"/>
          </w:tcPr>
          <w:p w14:paraId="6F1932D1" w14:textId="59ADCA94" w:rsidR="00A57B85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-208420106"/>
                <w:placeholder>
                  <w:docPart w:val="8F0B82867B6F40B9AA0977442BCBFE29"/>
                </w:placeholder>
                <w:showingPlcHdr/>
                <w:text/>
              </w:sdtPr>
              <w:sdtEndPr/>
              <w:sdtContent>
                <w:r w:rsidR="00A508EB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A57B85" w:rsidRPr="003D5A2A" w14:paraId="53459EAB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3BD9BA9B" w14:textId="08AF7D56" w:rsidR="00A508EB" w:rsidRPr="00952FAA" w:rsidRDefault="00A57B85" w:rsidP="00E9420D">
            <w:pPr>
              <w:spacing w:line="220" w:lineRule="atLeast"/>
              <w:rPr>
                <w:rFonts w:ascii="Arial" w:hAnsi="Arial" w:cs="Arial"/>
                <w:szCs w:val="18"/>
                <w:lang w:val="it-IT"/>
              </w:rPr>
            </w:pPr>
            <w:r w:rsidRPr="00952FAA">
              <w:rPr>
                <w:rFonts w:ascii="Arial" w:hAnsi="Arial" w:cs="Arial"/>
                <w:szCs w:val="18"/>
                <w:lang w:val="it-IT"/>
              </w:rPr>
              <w:t xml:space="preserve">Contributo [CHF] </w:t>
            </w:r>
            <w:r w:rsidR="00A508EB" w:rsidRPr="00952FAA">
              <w:rPr>
                <w:rFonts w:ascii="Arial" w:hAnsi="Arial" w:cs="Arial"/>
                <w:szCs w:val="18"/>
                <w:lang w:val="it-IT"/>
              </w:rPr>
              <w:t>per ulteriori linee di finanziamento</w:t>
            </w:r>
          </w:p>
        </w:tc>
        <w:tc>
          <w:tcPr>
            <w:tcW w:w="3119" w:type="dxa"/>
          </w:tcPr>
          <w:p w14:paraId="2AD89E82" w14:textId="4693D84D" w:rsidR="00A57B85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808080"/>
                </w:rPr>
                <w:id w:val="313767711"/>
                <w:placeholder>
                  <w:docPart w:val="37B32B54BEFA4B9F9E717065586F36AE"/>
                </w:placeholder>
                <w:showingPlcHdr/>
                <w:text/>
              </w:sdtPr>
              <w:sdtEndPr/>
              <w:sdtContent>
                <w:r w:rsidR="00A508EB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607BCD" w:rsidRPr="003D5A2A" w14:paraId="72CB6A09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371C02D0" w14:textId="7F39ACD0" w:rsidR="00607BCD" w:rsidRPr="00952FAA" w:rsidRDefault="00607BCD" w:rsidP="00E9420D">
            <w:pPr>
              <w:spacing w:line="220" w:lineRule="atLeast"/>
              <w:rPr>
                <w:rFonts w:ascii="Arial" w:hAnsi="Arial" w:cs="Arial"/>
                <w:szCs w:val="18"/>
                <w:lang w:val="it-IT"/>
              </w:rPr>
            </w:pPr>
            <w:r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 xml:space="preserve">Totale fondi del progetto </w:t>
            </w:r>
            <w:r w:rsidR="0093355A"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>[CHF]</w:t>
            </w:r>
            <w:r w:rsidR="0093355A"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br/>
            </w:r>
            <w:r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>(</w:t>
            </w:r>
            <w:r w:rsidR="004C2BBF"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 xml:space="preserve">deve coprire </w:t>
            </w:r>
            <w:r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 xml:space="preserve">il «costo totale di tutti i pacchetti </w:t>
            </w:r>
            <w:r w:rsidR="004C2BBF"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>di lavoro»</w:t>
            </w:r>
            <w:r w:rsidRPr="00952FAA">
              <w:rPr>
                <w:rFonts w:ascii="Arial" w:hAnsi="Arial" w:cs="Arial"/>
                <w:color w:val="FF675D" w:themeColor="accent1"/>
                <w:szCs w:val="18"/>
                <w:lang w:val="it-IT"/>
              </w:rPr>
              <w:t>)</w:t>
            </w:r>
          </w:p>
        </w:tc>
        <w:tc>
          <w:tcPr>
            <w:tcW w:w="3119" w:type="dxa"/>
          </w:tcPr>
          <w:p w14:paraId="48A4BBF4" w14:textId="45BB555D" w:rsidR="00607BCD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Platzhaltertext"/>
                <w:rFonts w:ascii="Arial" w:hAnsi="Arial" w:cs="Arial"/>
                <w:color w:val="auto"/>
              </w:rPr>
            </w:pPr>
            <w:sdt>
              <w:sdtPr>
                <w:rPr>
                  <w:rFonts w:ascii="Arial" w:hAnsi="Arial" w:cs="Arial"/>
                  <w:color w:val="FF675D" w:themeColor="accent1"/>
                </w:rPr>
                <w:id w:val="-1167319683"/>
                <w:placeholder>
                  <w:docPart w:val="C111D485B6674F4D9693A550792F4D2A"/>
                </w:placeholder>
                <w:text/>
              </w:sdtPr>
              <w:sdtEndPr/>
              <w:sdtContent>
                <w:r w:rsidR="002F5244">
                  <w:rPr>
                    <w:rFonts w:ascii="Arial" w:hAnsi="Arial" w:cs="Arial"/>
                    <w:color w:val="FF675D" w:themeColor="accent1"/>
                  </w:rPr>
                  <w:t>__________</w:t>
                </w:r>
              </w:sdtContent>
            </w:sdt>
          </w:p>
        </w:tc>
      </w:tr>
      <w:bookmarkEnd w:id="16"/>
    </w:tbl>
    <w:p w14:paraId="63F1BE3C" w14:textId="1D2B95A3" w:rsidR="00E9420D" w:rsidRPr="003D5A2A" w:rsidRDefault="00E9420D" w:rsidP="000E7653">
      <w:pPr>
        <w:rPr>
          <w:rFonts w:ascii="Arial" w:hAnsi="Arial" w:cs="Arial"/>
        </w:rPr>
      </w:pPr>
    </w:p>
    <w:p w14:paraId="3A9429DA" w14:textId="77777777" w:rsidR="00E9420D" w:rsidRPr="00952FAA" w:rsidRDefault="00E9420D" w:rsidP="00E9420D">
      <w:pPr>
        <w:rPr>
          <w:rFonts w:ascii="Arial" w:hAnsi="Arial" w:cs="Arial"/>
          <w:b/>
          <w:color w:val="FF675D" w:themeColor="accent1"/>
          <w:lang w:val="it-IT"/>
        </w:rPr>
      </w:pPr>
      <w:r w:rsidRPr="00952FAA">
        <w:rPr>
          <w:rFonts w:ascii="Arial" w:hAnsi="Arial" w:cs="Arial"/>
          <w:b/>
          <w:color w:val="FF675D" w:themeColor="accent1"/>
          <w:lang w:val="it-IT"/>
        </w:rPr>
        <w:t xml:space="preserve">Dichiarazione di finanziamento con fondi di terzi (se applicabile) </w:t>
      </w:r>
    </w:p>
    <w:p w14:paraId="61166071" w14:textId="63276E5B" w:rsidR="00E9420D" w:rsidRPr="00952FAA" w:rsidRDefault="00E9420D" w:rsidP="00E9420D">
      <w:pPr>
        <w:spacing w:line="220" w:lineRule="atLeast"/>
        <w:rPr>
          <w:rFonts w:ascii="Arial" w:hAnsi="Arial" w:cs="Arial"/>
          <w:lang w:val="it-IT"/>
        </w:rPr>
      </w:pPr>
      <w:bookmarkStart w:id="17" w:name="_Hlk193905088"/>
      <w:r w:rsidRPr="00952FAA">
        <w:rPr>
          <w:rFonts w:ascii="Arial" w:hAnsi="Arial" w:cs="Arial"/>
          <w:lang w:val="it-IT"/>
        </w:rPr>
        <w:t xml:space="preserve">Descrizione </w:t>
      </w:r>
      <w:r w:rsidR="001C2AA9" w:rsidRPr="00952FAA">
        <w:rPr>
          <w:rFonts w:ascii="Arial" w:hAnsi="Arial" w:cs="Arial"/>
          <w:lang w:val="it-IT"/>
        </w:rPr>
        <w:t xml:space="preserve">(nome del finanziatore, </w:t>
      </w:r>
      <w:r w:rsidR="00C41012" w:rsidRPr="00952FAA">
        <w:rPr>
          <w:rFonts w:ascii="Arial" w:hAnsi="Arial" w:cs="Arial"/>
          <w:lang w:val="it-IT"/>
        </w:rPr>
        <w:t xml:space="preserve">importo </w:t>
      </w:r>
      <w:r w:rsidR="001C2AA9" w:rsidRPr="00952FAA">
        <w:rPr>
          <w:rFonts w:ascii="Arial" w:hAnsi="Arial" w:cs="Arial"/>
          <w:lang w:val="it-IT"/>
        </w:rPr>
        <w:t xml:space="preserve">già garantito o meno) </w:t>
      </w:r>
      <w:r w:rsidRPr="00952FAA">
        <w:rPr>
          <w:rFonts w:ascii="Arial" w:hAnsi="Arial" w:cs="Arial"/>
          <w:lang w:val="it-IT"/>
        </w:rPr>
        <w:t>e importo</w:t>
      </w:r>
      <w:bookmarkStart w:id="18" w:name="_Hlk115939953"/>
      <w:r w:rsidR="00C41012" w:rsidRPr="00952FAA">
        <w:rPr>
          <w:rFonts w:ascii="Arial" w:hAnsi="Arial" w:cs="Arial"/>
          <w:lang w:val="it-IT"/>
        </w:rPr>
        <w:t xml:space="preserve"> s:</w:t>
      </w:r>
      <w:r w:rsidR="00ED1F4F" w:rsidRPr="00952FAA">
        <w:rPr>
          <w:rFonts w:ascii="Arial" w:hAnsi="Arial" w:cs="Arial"/>
          <w:lang w:val="it-IT"/>
        </w:rPr>
        <w:br/>
      </w:r>
    </w:p>
    <w:tbl>
      <w:tblPr>
        <w:tblStyle w:val="Tabellenraster1"/>
        <w:tblW w:w="8784" w:type="dxa"/>
        <w:tblLook w:val="04A0" w:firstRow="1" w:lastRow="0" w:firstColumn="1" w:lastColumn="0" w:noHBand="0" w:noVBand="1"/>
      </w:tblPr>
      <w:tblGrid>
        <w:gridCol w:w="8784"/>
      </w:tblGrid>
      <w:tr w:rsidR="00E9420D" w:rsidRPr="003D5A2A" w14:paraId="69B73BD2" w14:textId="77777777" w:rsidTr="0049706D">
        <w:tc>
          <w:tcPr>
            <w:tcW w:w="8784" w:type="dxa"/>
          </w:tcPr>
          <w:bookmarkStart w:id="19" w:name="_Hlk115945218"/>
          <w:bookmarkEnd w:id="17"/>
          <w:p w14:paraId="327EBD7F" w14:textId="77777777" w:rsidR="00E9420D" w:rsidRPr="003D5A2A" w:rsidRDefault="003E7BBC" w:rsidP="00E9420D">
            <w:pPr>
              <w:spacing w:line="220" w:lineRule="atLeast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1495878094"/>
                <w:placeholder>
                  <w:docPart w:val="3567BA67EE93417E95C9CC1AF7B1759D"/>
                </w:placeholder>
                <w:showingPlcHdr/>
                <w:text w:multiLine="1"/>
              </w:sdtPr>
              <w:sdtEndPr/>
              <w:sdtContent>
                <w:r w:rsidR="00E9420D" w:rsidRPr="003D5A2A">
                  <w:rPr>
                    <w:rStyle w:val="Platzhaltertext"/>
                    <w:rFonts w:ascii="Arial" w:hAnsi="Arial" w:cs="Arial"/>
                  </w:rPr>
                  <w:t>____</w:t>
                </w:r>
              </w:sdtContent>
            </w:sdt>
          </w:p>
          <w:p w14:paraId="433880EF" w14:textId="77777777" w:rsidR="00E9420D" w:rsidRPr="003D5A2A" w:rsidRDefault="00E9420D" w:rsidP="00E9420D">
            <w:pPr>
              <w:spacing w:line="220" w:lineRule="atLeast"/>
              <w:rPr>
                <w:rFonts w:ascii="Arial" w:hAnsi="Arial" w:cs="Arial"/>
              </w:rPr>
            </w:pPr>
          </w:p>
        </w:tc>
      </w:tr>
      <w:bookmarkEnd w:id="18"/>
      <w:bookmarkEnd w:id="19"/>
    </w:tbl>
    <w:p w14:paraId="2C184823" w14:textId="4BC7A252" w:rsidR="00E9420D" w:rsidRPr="003D5A2A" w:rsidRDefault="00E9420D" w:rsidP="000E7653">
      <w:pPr>
        <w:rPr>
          <w:rFonts w:ascii="Arial" w:hAnsi="Arial" w:cs="Arial"/>
        </w:rPr>
      </w:pPr>
    </w:p>
    <w:p w14:paraId="44AAFC6E" w14:textId="0C165FBB" w:rsidR="00E9420D" w:rsidRPr="003D5A2A" w:rsidRDefault="00DC35FA" w:rsidP="000E7653">
      <w:pPr>
        <w:rPr>
          <w:rFonts w:ascii="Arial" w:hAnsi="Arial" w:cs="Arial"/>
          <w:b/>
          <w:color w:val="FF675D" w:themeColor="accent1"/>
        </w:rPr>
      </w:pPr>
      <w:r w:rsidRPr="003D5A2A">
        <w:rPr>
          <w:rFonts w:ascii="Arial" w:hAnsi="Arial" w:cs="Arial"/>
          <w:b/>
          <w:color w:val="FF675D" w:themeColor="accent1"/>
        </w:rPr>
        <w:t>Finanziamento UE</w:t>
      </w:r>
    </w:p>
    <w:tbl>
      <w:tblPr>
        <w:tblStyle w:val="MovetiaStandard"/>
        <w:tblW w:w="8789" w:type="dxa"/>
        <w:tblLook w:val="04A0" w:firstRow="1" w:lastRow="0" w:firstColumn="1" w:lastColumn="0" w:noHBand="0" w:noVBand="1"/>
      </w:tblPr>
      <w:tblGrid>
        <w:gridCol w:w="5670"/>
        <w:gridCol w:w="3119"/>
      </w:tblGrid>
      <w:tr w:rsidR="00D33FCC" w:rsidRPr="003D5A2A" w14:paraId="20B3ED0A" w14:textId="77777777" w:rsidTr="00AA3884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687200E3" w14:textId="11C23B91" w:rsidR="00D33FCC" w:rsidRPr="00952FAA" w:rsidRDefault="00D33FCC" w:rsidP="00AA3884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Finanziamenti richiesti </w:t>
            </w:r>
            <w:r w:rsidR="00DC35FA"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nel progetto UE </w:t>
            </w:r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>[EUR]</w:t>
            </w:r>
          </w:p>
        </w:tc>
        <w:tc>
          <w:tcPr>
            <w:tcW w:w="3119" w:type="dxa"/>
          </w:tcPr>
          <w:p w14:paraId="78990078" w14:textId="77777777" w:rsidR="00D33FCC" w:rsidRPr="003D5A2A" w:rsidRDefault="003E7BBC" w:rsidP="00AA3884">
            <w:pPr>
              <w:spacing w:line="220" w:lineRule="atLeast"/>
              <w:ind w:right="343"/>
              <w:jc w:val="righ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  <w:b/>
                </w:rPr>
                <w:id w:val="-1936889024"/>
                <w:placeholder>
                  <w:docPart w:val="DA7C30DDA7DB4A46A202AB7C2A18120B"/>
                </w:placeholder>
                <w:showingPlcHdr/>
                <w:text/>
              </w:sdtPr>
              <w:sdtEndPr/>
              <w:sdtContent>
                <w:r w:rsidR="00D33FCC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  <w:tr w:rsidR="00E9420D" w:rsidRPr="003D5A2A" w14:paraId="75E5F6DC" w14:textId="77777777" w:rsidTr="00E9420D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670" w:type="dxa"/>
          </w:tcPr>
          <w:p w14:paraId="7C6B0777" w14:textId="2D35F873" w:rsidR="00E9420D" w:rsidRPr="00952FAA" w:rsidRDefault="00E9420D" w:rsidP="00E9420D">
            <w:pPr>
              <w:spacing w:line="220" w:lineRule="atLeast"/>
              <w:rPr>
                <w:rFonts w:ascii="Arial" w:hAnsi="Arial" w:cs="Arial"/>
                <w:color w:val="auto"/>
                <w:lang w:val="it-IT"/>
              </w:rPr>
            </w:pPr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Numero </w:t>
            </w:r>
            <w:r w:rsidR="00DC35FA" w:rsidRPr="00952FAA">
              <w:rPr>
                <w:rFonts w:ascii="Arial" w:hAnsi="Arial" w:cs="Arial"/>
                <w:color w:val="auto"/>
                <w:szCs w:val="18"/>
                <w:lang w:val="it-IT"/>
              </w:rPr>
              <w:t>di istituzioni partecipanti (</w:t>
            </w:r>
            <w:r w:rsidRPr="00952FAA">
              <w:rPr>
                <w:rFonts w:ascii="Arial" w:hAnsi="Arial" w:cs="Arial"/>
                <w:color w:val="auto"/>
                <w:szCs w:val="18"/>
                <w:lang w:val="it-IT"/>
              </w:rPr>
              <w:t xml:space="preserve">«Full </w:t>
            </w:r>
            <w:r w:rsidR="00C45159" w:rsidRPr="00952FAA">
              <w:rPr>
                <w:rFonts w:ascii="Arial" w:hAnsi="Arial" w:cs="Arial"/>
                <w:color w:val="auto"/>
                <w:szCs w:val="18"/>
                <w:lang w:val="it-IT"/>
              </w:rPr>
              <w:t>Partner» /</w:t>
            </w:r>
            <w:r w:rsidR="00D33FCC" w:rsidRPr="00952FAA">
              <w:rPr>
                <w:rFonts w:ascii="Arial" w:hAnsi="Arial" w:cs="Arial"/>
                <w:color w:val="auto"/>
                <w:szCs w:val="18"/>
                <w:lang w:val="it-IT"/>
              </w:rPr>
              <w:t>beneficiari</w:t>
            </w:r>
            <w:r w:rsidR="00DC35FA" w:rsidRPr="00952FAA">
              <w:rPr>
                <w:rFonts w:ascii="Arial" w:hAnsi="Arial" w:cs="Arial"/>
                <w:color w:val="auto"/>
                <w:szCs w:val="18"/>
                <w:lang w:val="it-IT"/>
              </w:rPr>
              <w:t>)</w:t>
            </w:r>
          </w:p>
        </w:tc>
        <w:tc>
          <w:tcPr>
            <w:tcW w:w="3119" w:type="dxa"/>
          </w:tcPr>
          <w:p w14:paraId="310A5EDC" w14:textId="77777777" w:rsidR="00E9420D" w:rsidRPr="003D5A2A" w:rsidRDefault="003E7BBC" w:rsidP="00E9420D">
            <w:pPr>
              <w:spacing w:line="220" w:lineRule="atLeast"/>
              <w:ind w:right="343"/>
              <w:jc w:val="righ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sdt>
              <w:sdtPr>
                <w:rPr>
                  <w:rFonts w:ascii="Arial" w:hAnsi="Arial" w:cs="Arial"/>
                </w:rPr>
                <w:id w:val="-860275611"/>
                <w:placeholder>
                  <w:docPart w:val="789B3A5C88274703924EEBDD78130B72"/>
                </w:placeholder>
                <w:showingPlcHdr/>
                <w:text/>
              </w:sdtPr>
              <w:sdtEndPr/>
              <w:sdtContent>
                <w:r w:rsidR="00E9420D" w:rsidRPr="003D5A2A">
                  <w:rPr>
                    <w:rStyle w:val="Platzhaltertext"/>
                    <w:rFonts w:ascii="Arial" w:hAnsi="Arial" w:cs="Arial"/>
                    <w:color w:val="auto"/>
                  </w:rPr>
                  <w:t>_____</w:t>
                </w:r>
              </w:sdtContent>
            </w:sdt>
          </w:p>
        </w:tc>
      </w:tr>
    </w:tbl>
    <w:p w14:paraId="6F917DD3" w14:textId="0CC6CB50" w:rsidR="00B32C70" w:rsidRDefault="00B32C70" w:rsidP="000E7653">
      <w:pPr>
        <w:rPr>
          <w:rFonts w:ascii="Arial" w:hAnsi="Arial" w:cs="Arial"/>
        </w:rPr>
      </w:pPr>
    </w:p>
    <w:p w14:paraId="41728126" w14:textId="77777777" w:rsidR="00B32C70" w:rsidRDefault="00B32C70">
      <w:pPr>
        <w:spacing w:after="200" w:line="2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112A966C" w14:textId="77777777" w:rsidR="000E7653" w:rsidRPr="003D5A2A" w:rsidRDefault="000E7653" w:rsidP="000E7653">
      <w:pPr>
        <w:pStyle w:val="berschrift1nummeriert"/>
        <w:rPr>
          <w:rFonts w:ascii="Arial" w:hAnsi="Arial" w:cs="Arial"/>
        </w:rPr>
      </w:pPr>
      <w:r w:rsidRPr="003D5A2A">
        <w:rPr>
          <w:rFonts w:ascii="Arial" w:hAnsi="Arial" w:cs="Arial"/>
        </w:rPr>
        <w:lastRenderedPageBreak/>
        <w:t>Dichiarazione sull'onore</w:t>
      </w:r>
    </w:p>
    <w:p w14:paraId="157F3F59" w14:textId="59A03688" w:rsidR="000E7653" w:rsidRPr="00952FAA" w:rsidRDefault="000E7653" w:rsidP="00B32C70">
      <w:pPr>
        <w:rPr>
          <w:rFonts w:ascii="Arial" w:hAnsi="Arial" w:cs="Arial"/>
          <w:lang w:val="it-IT"/>
        </w:rPr>
      </w:pPr>
      <w:r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Si prega di allegare la dichiarazione sull'onore al modulo di domanda</w:t>
      </w:r>
      <w:r w:rsidR="00ED1F4F" w:rsidRPr="00952FAA">
        <w:rPr>
          <w:rFonts w:ascii="Arial" w:hAnsi="Arial" w:cs="Arial"/>
          <w:color w:val="333333"/>
          <w:szCs w:val="20"/>
          <w:shd w:val="clear" w:color="auto" w:fill="FFFFFF"/>
          <w:lang w:val="it-IT"/>
        </w:rPr>
        <w:t>.</w:t>
      </w:r>
    </w:p>
    <w:p w14:paraId="4DAE071B" w14:textId="752ACAF0" w:rsidR="000E7653" w:rsidRPr="00015151" w:rsidRDefault="00F874E0" w:rsidP="000E7653">
      <w:pPr>
        <w:pStyle w:val="berschrift1nummeriert"/>
        <w:ind w:left="425" w:hanging="425"/>
        <w:rPr>
          <w:rFonts w:ascii="Arial" w:hAnsi="Arial" w:cs="Arial"/>
          <w:lang w:val="it-IT"/>
        </w:rPr>
      </w:pPr>
      <w:bookmarkStart w:id="20" w:name="_Hlk115940330"/>
      <w:r w:rsidRPr="00952FAA">
        <w:rPr>
          <w:rFonts w:ascii="Arial" w:hAnsi="Arial" w:cs="Arial"/>
          <w:lang w:val="it-IT"/>
        </w:rPr>
        <w:t xml:space="preserve"> </w:t>
      </w:r>
      <w:r w:rsidRPr="00015151">
        <w:rPr>
          <w:rFonts w:ascii="Arial" w:hAnsi="Arial" w:cs="Arial"/>
          <w:lang w:val="it-IT"/>
        </w:rPr>
        <w:t xml:space="preserve">Documenti necessari per la domanda </w:t>
      </w:r>
    </w:p>
    <w:bookmarkEnd w:id="20"/>
    <w:p w14:paraId="3EC19CDE" w14:textId="77777777" w:rsidR="00F874E0" w:rsidRPr="00756A01" w:rsidRDefault="00F874E0" w:rsidP="00F874E0">
      <w:pPr>
        <w:pStyle w:val="StandardmitAbstand"/>
        <w:rPr>
          <w:rFonts w:ascii="Arial" w:hAnsi="Arial" w:cs="Arial"/>
          <w:szCs w:val="20"/>
        </w:rPr>
      </w:pPr>
      <w:r w:rsidRPr="00952FAA">
        <w:rPr>
          <w:rFonts w:ascii="Arial" w:hAnsi="Arial" w:cs="Arial"/>
          <w:szCs w:val="20"/>
          <w:lang w:val="it-IT"/>
        </w:rPr>
        <w:t xml:space="preserve">Saranno esaminate solo le domande complete e presentate entro i termini previsti. </w:t>
      </w:r>
      <w:r w:rsidRPr="00F874E0">
        <w:rPr>
          <w:rFonts w:ascii="Arial" w:hAnsi="Arial" w:cs="Arial"/>
          <w:szCs w:val="20"/>
        </w:rPr>
        <w:t xml:space="preserve">Una </w:t>
      </w:r>
      <w:r w:rsidRPr="00756A01">
        <w:rPr>
          <w:rFonts w:ascii="Arial" w:hAnsi="Arial" w:cs="Arial"/>
          <w:szCs w:val="20"/>
        </w:rPr>
        <w:t>domanda completa è composta da:</w:t>
      </w:r>
    </w:p>
    <w:p w14:paraId="118C9E06" w14:textId="73A87480" w:rsidR="00756A01" w:rsidRPr="00756A01" w:rsidRDefault="004F344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b/>
        </w:rPr>
      </w:pPr>
      <w:r w:rsidRPr="00185E7F">
        <w:rPr>
          <w:rFonts w:ascii="Arial" w:hAnsi="Arial" w:cs="Arial"/>
          <w:b/>
          <w:szCs w:val="20"/>
        </w:rPr>
        <w:t xml:space="preserve">Modulo di domanda </w:t>
      </w:r>
      <w:r w:rsidR="00756A01" w:rsidRPr="00756A01">
        <w:rPr>
          <w:rFonts w:ascii="Arial" w:hAnsi="Arial" w:cs="Arial"/>
          <w:b/>
        </w:rPr>
        <w:t>(docx)</w:t>
      </w:r>
    </w:p>
    <w:p w14:paraId="6E0E79A2" w14:textId="79B93780" w:rsidR="00F874E0" w:rsidRDefault="00756A01" w:rsidP="00F874E0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b/>
          <w:lang w:val="it-CH"/>
        </w:rPr>
      </w:pPr>
      <w:r w:rsidRPr="00756A01">
        <w:rPr>
          <w:rFonts w:ascii="Arial" w:hAnsi="Arial" w:cs="Arial"/>
          <w:b/>
          <w:lang w:val="it-CH"/>
        </w:rPr>
        <w:t>Documento «Formulario_Sezione7_Concezione_realizzazione_progetto» (xlsx)</w:t>
      </w:r>
    </w:p>
    <w:p w14:paraId="519324C2" w14:textId="77777777" w:rsidR="006607B8" w:rsidRPr="00756A01" w:rsidRDefault="006607B8" w:rsidP="006607B8">
      <w:pPr>
        <w:pStyle w:val="Listenabsatz"/>
        <w:spacing w:after="120" w:line="220" w:lineRule="atLeast"/>
        <w:rPr>
          <w:rFonts w:ascii="Arial" w:hAnsi="Arial" w:cs="Arial"/>
          <w:b/>
          <w:lang w:val="it-CH"/>
        </w:rPr>
      </w:pPr>
    </w:p>
    <w:p w14:paraId="09AEDA22" w14:textId="4A9768A0" w:rsidR="00756A01" w:rsidRDefault="00756A01" w:rsidP="00756A01">
      <w:pPr>
        <w:rPr>
          <w:rFonts w:ascii="Arial" w:hAnsi="Arial" w:cs="Arial"/>
          <w:lang w:val="it-CH"/>
        </w:rPr>
      </w:pPr>
      <w:r w:rsidRPr="006607B8">
        <w:rPr>
          <w:rFonts w:ascii="Arial" w:hAnsi="Arial" w:cs="Arial"/>
          <w:lang w:val="it-CH"/>
        </w:rPr>
        <w:t>più i seguenti</w:t>
      </w:r>
      <w:r w:rsidRPr="00756A01">
        <w:rPr>
          <w:rFonts w:ascii="Arial" w:hAnsi="Arial" w:cs="Arial"/>
          <w:lang w:val="it-CH"/>
        </w:rPr>
        <w:t xml:space="preserve"> documenti aggiunti separatamente:</w:t>
      </w:r>
    </w:p>
    <w:p w14:paraId="2D959080" w14:textId="77777777" w:rsidR="006607B8" w:rsidRPr="00756A01" w:rsidRDefault="006607B8" w:rsidP="00756A01">
      <w:pPr>
        <w:rPr>
          <w:rFonts w:ascii="Arial" w:hAnsi="Arial" w:cs="Arial"/>
          <w:lang w:val="it-CH"/>
        </w:rPr>
      </w:pPr>
    </w:p>
    <w:p w14:paraId="6BB88A64" w14:textId="2EEA999D" w:rsidR="00BD17A5" w:rsidRPr="00756A01" w:rsidRDefault="00756A01" w:rsidP="00BD17A5">
      <w:pPr>
        <w:spacing w:after="120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Per le </w:t>
      </w:r>
      <w:r w:rsidRPr="00756A01">
        <w:rPr>
          <w:rFonts w:ascii="Arial" w:hAnsi="Arial" w:cs="Arial"/>
          <w:b/>
          <w:bCs/>
          <w:color w:val="000000"/>
          <w:szCs w:val="20"/>
          <w:lang w:val="it-CH"/>
        </w:rPr>
        <w:t xml:space="preserve">persone giuridiche di diritto pubblico </w:t>
      </w:r>
      <w:r w:rsidRPr="00756A01">
        <w:rPr>
          <w:rFonts w:ascii="Arial" w:hAnsi="Arial" w:cs="Arial"/>
          <w:bCs/>
          <w:color w:val="000000"/>
          <w:szCs w:val="20"/>
          <w:lang w:val="it-CH"/>
        </w:rPr>
        <w:t xml:space="preserve">e </w:t>
      </w:r>
      <w:r w:rsidRPr="00756A01">
        <w:rPr>
          <w:rFonts w:ascii="Arial" w:hAnsi="Arial" w:cs="Arial"/>
          <w:b/>
          <w:lang w:val="it-CH"/>
        </w:rPr>
        <w:t>istituti della formazione terziaria</w:t>
      </w:r>
      <w:r w:rsidRPr="00756A01">
        <w:rPr>
          <w:rFonts w:ascii="Arial" w:hAnsi="Arial" w:cs="Arial"/>
          <w:lang w:val="it-CH"/>
        </w:rPr>
        <w:t xml:space="preserve"> (</w:t>
      </w:r>
      <w:r w:rsidRPr="00756A01">
        <w:rPr>
          <w:rFonts w:ascii="Arial" w:hAnsi="Arial" w:cs="Arial"/>
          <w:b/>
          <w:lang w:val="it-CH"/>
        </w:rPr>
        <w:t>Scuole universitarie svizzere</w:t>
      </w:r>
      <w:r w:rsidRPr="00756A01">
        <w:rPr>
          <w:rFonts w:ascii="Arial" w:hAnsi="Arial" w:cs="Arial"/>
          <w:lang w:val="it-CH"/>
        </w:rPr>
        <w:t xml:space="preserve"> e altre istituzioni accreditate del settore universitario svizzero secondo la LPSU e </w:t>
      </w:r>
      <w:r w:rsidRPr="00756A01">
        <w:rPr>
          <w:rFonts w:ascii="Arial" w:hAnsi="Arial" w:cs="Arial"/>
          <w:b/>
          <w:lang w:val="it-CH"/>
        </w:rPr>
        <w:t>scuole specializzate superiori</w:t>
      </w:r>
      <w:r w:rsidRPr="00756A01">
        <w:rPr>
          <w:rFonts w:ascii="Arial" w:hAnsi="Arial" w:cs="Arial"/>
          <w:lang w:val="it-CH"/>
        </w:rPr>
        <w:t>):</w:t>
      </w:r>
    </w:p>
    <w:p w14:paraId="6CE95536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>Dichiarazione d'onore</w:t>
      </w:r>
      <w:r w:rsidRPr="00756A01">
        <w:rPr>
          <w:rFonts w:ascii="Arial" w:hAnsi="Arial" w:cs="Arial"/>
          <w:bCs/>
          <w:lang w:val="it-CH"/>
        </w:rPr>
        <w:t xml:space="preserve">, </w:t>
      </w:r>
      <w:r w:rsidRPr="00756A01">
        <w:rPr>
          <w:rFonts w:ascii="Arial" w:hAnsi="Arial" w:cs="Arial"/>
          <w:lang w:val="it-CH"/>
        </w:rPr>
        <w:t>firmata da una persona autorizzata a firmare dell'istituto richiedente.</w:t>
      </w:r>
    </w:p>
    <w:p w14:paraId="4E76DD78" w14:textId="574865FE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>Copia della domanda completa d</w:t>
      </w:r>
      <w:r w:rsidR="006607B8">
        <w:rPr>
          <w:rFonts w:ascii="Arial" w:hAnsi="Arial" w:cs="Arial"/>
          <w:lang w:val="it-CH"/>
        </w:rPr>
        <w:t>el</w:t>
      </w:r>
      <w:r w:rsidRPr="00756A01">
        <w:rPr>
          <w:rFonts w:ascii="Arial" w:hAnsi="Arial" w:cs="Arial"/>
          <w:lang w:val="it-CH"/>
        </w:rPr>
        <w:t xml:space="preserve"> progetto Erasmus+</w:t>
      </w:r>
      <w:r w:rsidR="00926664">
        <w:rPr>
          <w:rFonts w:ascii="Arial" w:hAnsi="Arial" w:cs="Arial"/>
          <w:lang w:val="it-CH"/>
        </w:rPr>
        <w:t>.</w:t>
      </w:r>
      <w:r w:rsidRPr="00756A01">
        <w:rPr>
          <w:rFonts w:ascii="Arial" w:hAnsi="Arial" w:cs="Arial"/>
          <w:lang w:val="it-CH"/>
        </w:rPr>
        <w:t xml:space="preserve"> </w:t>
      </w:r>
    </w:p>
    <w:p w14:paraId="411B3151" w14:textId="5132C4C2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Conferma della cooperazione: </w:t>
      </w:r>
      <w:r w:rsidR="00926664">
        <w:rPr>
          <w:rFonts w:ascii="Arial" w:hAnsi="Arial" w:cs="Arial"/>
          <w:lang w:val="it-CH"/>
        </w:rPr>
        <w:t>i</w:t>
      </w:r>
      <w:r w:rsidRPr="00756A01">
        <w:rPr>
          <w:rFonts w:ascii="Arial" w:hAnsi="Arial" w:cs="Arial"/>
          <w:lang w:val="it-CH"/>
        </w:rPr>
        <w:t>l</w:t>
      </w:r>
      <w:r w:rsidR="00AB19B0">
        <w:rPr>
          <w:rFonts w:ascii="Arial" w:hAnsi="Arial" w:cs="Arial"/>
          <w:lang w:val="it-CH"/>
        </w:rPr>
        <w:t xml:space="preserve"> / la</w:t>
      </w:r>
      <w:r w:rsidRPr="00756A01">
        <w:rPr>
          <w:rFonts w:ascii="Arial" w:hAnsi="Arial" w:cs="Arial"/>
          <w:lang w:val="it-CH"/>
        </w:rPr>
        <w:t xml:space="preserve"> coordinatore</w:t>
      </w:r>
      <w:r w:rsidR="00AB19B0">
        <w:rPr>
          <w:rFonts w:ascii="Arial" w:hAnsi="Arial" w:cs="Arial"/>
          <w:lang w:val="it-CH"/>
        </w:rPr>
        <w:t>/trice</w:t>
      </w:r>
      <w:r w:rsidRPr="00756A01">
        <w:rPr>
          <w:rFonts w:ascii="Arial" w:hAnsi="Arial" w:cs="Arial"/>
          <w:lang w:val="it-CH"/>
        </w:rPr>
        <w:t xml:space="preserve"> del progetto Erasmus+ corrispondente conferma la partecipazione dell'istituto partner svizzero e descrive il tipo/livello di coinvolgimento nel progetto.</w:t>
      </w:r>
    </w:p>
    <w:p w14:paraId="4B3FB968" w14:textId="13091D9E" w:rsidR="00756A01" w:rsidRPr="00756A01" w:rsidRDefault="00756A01" w:rsidP="00756A01">
      <w:pPr>
        <w:spacing w:after="120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bCs/>
          <w:color w:val="000000"/>
          <w:szCs w:val="20"/>
          <w:lang w:val="it-CH"/>
        </w:rPr>
        <w:t xml:space="preserve">Per </w:t>
      </w:r>
      <w:r w:rsidRPr="00756A01">
        <w:rPr>
          <w:rFonts w:ascii="Arial" w:hAnsi="Arial" w:cs="Arial"/>
          <w:b/>
          <w:bCs/>
          <w:lang w:val="it-CH"/>
        </w:rPr>
        <w:t>persone giuridiche di diritto privato</w:t>
      </w:r>
      <w:r w:rsidRPr="00756A01">
        <w:rPr>
          <w:rFonts w:ascii="Arial" w:hAnsi="Arial" w:cs="Arial"/>
          <w:b/>
          <w:bCs/>
          <w:color w:val="000000"/>
          <w:szCs w:val="20"/>
          <w:lang w:val="it-CH"/>
        </w:rPr>
        <w:t xml:space="preserve"> </w:t>
      </w:r>
      <w:r w:rsidRPr="00756A01">
        <w:rPr>
          <w:rFonts w:ascii="Arial" w:hAnsi="Arial" w:cs="Arial"/>
          <w:bCs/>
          <w:color w:val="000000"/>
          <w:szCs w:val="20"/>
          <w:lang w:val="it-CH"/>
        </w:rPr>
        <w:t>(non si applica agli istituti di formazione terziaria):</w:t>
      </w:r>
    </w:p>
    <w:p w14:paraId="66B8A179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>Dichiarazione d'onore</w:t>
      </w:r>
      <w:r w:rsidRPr="00756A01">
        <w:rPr>
          <w:rFonts w:ascii="Arial" w:hAnsi="Arial" w:cs="Arial"/>
          <w:bCs/>
          <w:lang w:val="it-CH"/>
        </w:rPr>
        <w:t xml:space="preserve">, </w:t>
      </w:r>
      <w:r w:rsidRPr="00756A01">
        <w:rPr>
          <w:rFonts w:ascii="Arial" w:hAnsi="Arial" w:cs="Arial"/>
          <w:lang w:val="it-CH"/>
        </w:rPr>
        <w:t>firmata da una persona autorizzata a firmare dell'istituto richiedente.</w:t>
      </w:r>
    </w:p>
    <w:p w14:paraId="54177EDD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Copia della domanda completa di progetto Erasmus+ </w:t>
      </w:r>
    </w:p>
    <w:p w14:paraId="246AD14F" w14:textId="57EBA746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Conferma della cooperazione: </w:t>
      </w:r>
      <w:r w:rsidR="004F3441">
        <w:rPr>
          <w:rFonts w:ascii="Arial" w:hAnsi="Arial" w:cs="Arial"/>
          <w:lang w:val="it-CH"/>
        </w:rPr>
        <w:t>i</w:t>
      </w:r>
      <w:r w:rsidRPr="00756A01">
        <w:rPr>
          <w:rFonts w:ascii="Arial" w:hAnsi="Arial" w:cs="Arial"/>
          <w:lang w:val="it-CH"/>
        </w:rPr>
        <w:t xml:space="preserve">l </w:t>
      </w:r>
      <w:r w:rsidR="004F3441">
        <w:rPr>
          <w:rFonts w:ascii="Arial" w:hAnsi="Arial" w:cs="Arial"/>
          <w:lang w:val="it-CH"/>
        </w:rPr>
        <w:t xml:space="preserve">/ la </w:t>
      </w:r>
      <w:r w:rsidRPr="00756A01">
        <w:rPr>
          <w:rFonts w:ascii="Arial" w:hAnsi="Arial" w:cs="Arial"/>
          <w:lang w:val="it-CH"/>
        </w:rPr>
        <w:t>coordinatore</w:t>
      </w:r>
      <w:r w:rsidR="004F3441">
        <w:rPr>
          <w:rFonts w:ascii="Arial" w:hAnsi="Arial" w:cs="Arial"/>
          <w:lang w:val="it-CH"/>
        </w:rPr>
        <w:t>/trice</w:t>
      </w:r>
      <w:r w:rsidRPr="00756A01">
        <w:rPr>
          <w:rFonts w:ascii="Arial" w:hAnsi="Arial" w:cs="Arial"/>
          <w:lang w:val="it-CH"/>
        </w:rPr>
        <w:t xml:space="preserve"> del progetto Erasmus+ corrispondente conferma la partecipazione dell'istituto partner svizzero e descrive il tipo/livello di coinvolgimento nel progetto.</w:t>
      </w:r>
    </w:p>
    <w:p w14:paraId="30EC8231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bCs/>
          <w:lang w:val="it-CH"/>
        </w:rPr>
        <w:t>Estratto del registro di commercio</w:t>
      </w:r>
      <w:r w:rsidRPr="00756A01">
        <w:rPr>
          <w:rFonts w:ascii="Arial" w:hAnsi="Arial" w:cs="Arial"/>
          <w:lang w:val="it-CH"/>
        </w:rPr>
        <w:t xml:space="preserve"> </w:t>
      </w:r>
    </w:p>
    <w:p w14:paraId="7C4B5801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</w:rPr>
      </w:pPr>
      <w:r w:rsidRPr="00756A01">
        <w:rPr>
          <w:rFonts w:ascii="Arial" w:hAnsi="Arial" w:cs="Arial"/>
        </w:rPr>
        <w:t>Bilancio annuale</w:t>
      </w:r>
    </w:p>
    <w:p w14:paraId="717C2621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IT"/>
        </w:rPr>
      </w:pPr>
      <w:r w:rsidRPr="00756A01">
        <w:rPr>
          <w:rFonts w:ascii="Arial" w:hAnsi="Arial" w:cs="Arial"/>
          <w:lang w:val="it-IT"/>
        </w:rPr>
        <w:t>Rapporto di revisione (si applica a SA, SAGL, cooperative, società in accomandita per azioni e fondazioni)</w:t>
      </w:r>
    </w:p>
    <w:p w14:paraId="42CFC549" w14:textId="77777777" w:rsidR="00756A01" w:rsidRPr="00756A01" w:rsidRDefault="00756A01" w:rsidP="00756A01">
      <w:pPr>
        <w:rPr>
          <w:rFonts w:ascii="Arial" w:hAnsi="Arial" w:cs="Arial"/>
          <w:bCs/>
          <w:lang w:val="it-CH"/>
        </w:rPr>
      </w:pPr>
      <w:r w:rsidRPr="00756A01">
        <w:rPr>
          <w:rFonts w:ascii="Arial" w:hAnsi="Arial" w:cs="Arial"/>
          <w:bCs/>
          <w:lang w:val="it-CH"/>
        </w:rPr>
        <w:t xml:space="preserve">Per le </w:t>
      </w:r>
      <w:r w:rsidRPr="00756A01">
        <w:rPr>
          <w:rFonts w:ascii="Arial" w:hAnsi="Arial" w:cs="Arial"/>
          <w:b/>
          <w:bCs/>
          <w:lang w:val="it-CH"/>
        </w:rPr>
        <w:t>associazioni</w:t>
      </w:r>
      <w:r w:rsidRPr="00756A01">
        <w:rPr>
          <w:rFonts w:ascii="Arial" w:hAnsi="Arial" w:cs="Arial"/>
          <w:bCs/>
          <w:lang w:val="it-CH"/>
        </w:rPr>
        <w:t xml:space="preserve"> </w:t>
      </w:r>
    </w:p>
    <w:p w14:paraId="37D060C1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>Dichiarazione d'onore</w:t>
      </w:r>
      <w:r w:rsidRPr="00756A01">
        <w:rPr>
          <w:rFonts w:ascii="Arial" w:hAnsi="Arial" w:cs="Arial"/>
          <w:bCs/>
          <w:lang w:val="it-CH"/>
        </w:rPr>
        <w:t xml:space="preserve">, </w:t>
      </w:r>
      <w:r w:rsidRPr="00756A01">
        <w:rPr>
          <w:rFonts w:ascii="Arial" w:hAnsi="Arial" w:cs="Arial"/>
          <w:lang w:val="it-CH"/>
        </w:rPr>
        <w:t>firmata da una persona autorizzata a firmare dell'istituto richiedente.</w:t>
      </w:r>
    </w:p>
    <w:p w14:paraId="501CA0C8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Copia della domanda completa di progetto Erasmus+ </w:t>
      </w:r>
    </w:p>
    <w:p w14:paraId="7550FC3C" w14:textId="60832A51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Conferma della cooperazione: </w:t>
      </w:r>
      <w:r w:rsidR="004F3441">
        <w:rPr>
          <w:rFonts w:ascii="Arial" w:hAnsi="Arial" w:cs="Arial"/>
          <w:lang w:val="it-CH"/>
        </w:rPr>
        <w:t>i</w:t>
      </w:r>
      <w:r w:rsidRPr="00756A01">
        <w:rPr>
          <w:rFonts w:ascii="Arial" w:hAnsi="Arial" w:cs="Arial"/>
          <w:lang w:val="it-CH"/>
        </w:rPr>
        <w:t xml:space="preserve">l </w:t>
      </w:r>
      <w:r w:rsidR="004F3441">
        <w:rPr>
          <w:rFonts w:ascii="Arial" w:hAnsi="Arial" w:cs="Arial"/>
          <w:lang w:val="it-CH"/>
        </w:rPr>
        <w:t xml:space="preserve">/ la </w:t>
      </w:r>
      <w:r w:rsidRPr="00756A01">
        <w:rPr>
          <w:rFonts w:ascii="Arial" w:hAnsi="Arial" w:cs="Arial"/>
          <w:lang w:val="it-CH"/>
        </w:rPr>
        <w:t>coordinatore</w:t>
      </w:r>
      <w:r w:rsidR="004F3441">
        <w:rPr>
          <w:rFonts w:ascii="Arial" w:hAnsi="Arial" w:cs="Arial"/>
          <w:lang w:val="it-CH"/>
        </w:rPr>
        <w:t>/trice</w:t>
      </w:r>
      <w:r w:rsidRPr="00756A01">
        <w:rPr>
          <w:rFonts w:ascii="Arial" w:hAnsi="Arial" w:cs="Arial"/>
          <w:lang w:val="it-CH"/>
        </w:rPr>
        <w:t xml:space="preserve"> del progetto Erasmus+ corrispondente conferma la partecipazione dell'istituto partner svizzero e descrive il tipo/livello di coinvolgimento nel progetto.</w:t>
      </w:r>
    </w:p>
    <w:p w14:paraId="3EE972FF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bCs/>
          <w:lang w:val="it-CH"/>
        </w:rPr>
        <w:t>Estratto del registro di commercio</w:t>
      </w:r>
      <w:r w:rsidRPr="00756A01">
        <w:rPr>
          <w:rFonts w:ascii="Arial" w:hAnsi="Arial" w:cs="Arial"/>
          <w:lang w:val="it-CH"/>
        </w:rPr>
        <w:t xml:space="preserve"> </w:t>
      </w:r>
      <w:r w:rsidRPr="00756A01">
        <w:rPr>
          <w:rFonts w:ascii="Arial" w:hAnsi="Arial" w:cs="Arial"/>
          <w:szCs w:val="18"/>
          <w:lang w:val="it-CH"/>
        </w:rPr>
        <w:t>(se obbligatorio)</w:t>
      </w:r>
    </w:p>
    <w:p w14:paraId="1CED7B61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</w:rPr>
      </w:pPr>
      <w:r w:rsidRPr="00756A01">
        <w:rPr>
          <w:rFonts w:ascii="Arial" w:hAnsi="Arial" w:cs="Arial"/>
        </w:rPr>
        <w:t>Bilancio annuale</w:t>
      </w:r>
    </w:p>
    <w:p w14:paraId="5DA2EA70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 xml:space="preserve">Rapporto di revisione </w:t>
      </w:r>
      <w:r w:rsidRPr="00756A01">
        <w:rPr>
          <w:rFonts w:ascii="Arial" w:hAnsi="Arial" w:cs="Arial"/>
          <w:szCs w:val="18"/>
          <w:lang w:val="it-CH"/>
        </w:rPr>
        <w:t>(se obbligatorio)</w:t>
      </w:r>
    </w:p>
    <w:p w14:paraId="4E08BF5A" w14:textId="722C9C3F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</w:rPr>
      </w:pPr>
      <w:r w:rsidRPr="00756A01">
        <w:rPr>
          <w:rFonts w:ascii="Arial" w:hAnsi="Arial" w:cs="Arial"/>
        </w:rPr>
        <w:t>Statut</w:t>
      </w:r>
      <w:r w:rsidR="004F3441">
        <w:rPr>
          <w:rFonts w:ascii="Arial" w:hAnsi="Arial" w:cs="Arial"/>
        </w:rPr>
        <w:t>o</w:t>
      </w:r>
    </w:p>
    <w:p w14:paraId="40A1B26B" w14:textId="77777777" w:rsidR="00756A01" w:rsidRPr="00756A01" w:rsidRDefault="00756A01" w:rsidP="00756A01">
      <w:pPr>
        <w:pStyle w:val="Listenabsatz"/>
        <w:numPr>
          <w:ilvl w:val="0"/>
          <w:numId w:val="33"/>
        </w:numPr>
        <w:spacing w:after="120" w:line="220" w:lineRule="atLeast"/>
        <w:rPr>
          <w:rFonts w:ascii="Arial" w:hAnsi="Arial" w:cs="Arial"/>
        </w:rPr>
      </w:pPr>
      <w:r w:rsidRPr="00756A01">
        <w:rPr>
          <w:rFonts w:ascii="Arial" w:hAnsi="Arial" w:cs="Arial"/>
        </w:rPr>
        <w:t>Verbale dell’ultima assemblea generale</w:t>
      </w:r>
    </w:p>
    <w:p w14:paraId="16467ABB" w14:textId="77777777" w:rsidR="00756A01" w:rsidRPr="00756A01" w:rsidRDefault="00756A01" w:rsidP="00756A01">
      <w:pPr>
        <w:rPr>
          <w:rFonts w:ascii="Arial" w:hAnsi="Arial" w:cs="Arial"/>
          <w:lang w:val="it-CH"/>
        </w:rPr>
      </w:pPr>
      <w:r w:rsidRPr="00756A01">
        <w:rPr>
          <w:rFonts w:ascii="Arial" w:hAnsi="Arial" w:cs="Arial"/>
          <w:lang w:val="it-CH"/>
        </w:rPr>
        <w:t>I documenti e i modelli sono disponibili sul nostro sito web.</w:t>
      </w:r>
    </w:p>
    <w:p w14:paraId="713BAD76" w14:textId="0001279D" w:rsidR="00E9051A" w:rsidRPr="00952FAA" w:rsidRDefault="00F874E0" w:rsidP="00B979F6">
      <w:pPr>
        <w:rPr>
          <w:rFonts w:ascii="Arial" w:hAnsi="Arial" w:cs="Arial"/>
          <w:szCs w:val="20"/>
          <w:lang w:val="it-IT"/>
        </w:rPr>
      </w:pPr>
      <w:r w:rsidRPr="00952FAA">
        <w:rPr>
          <w:rFonts w:ascii="Arial" w:hAnsi="Arial" w:cs="Arial"/>
          <w:szCs w:val="20"/>
          <w:lang w:val="it-IT"/>
        </w:rPr>
        <w:br/>
      </w:r>
      <w:r w:rsidR="00803FDD" w:rsidRPr="00952FAA">
        <w:rPr>
          <w:rFonts w:ascii="Arial" w:hAnsi="Arial" w:cs="Arial"/>
          <w:szCs w:val="20"/>
          <w:lang w:val="it-IT"/>
        </w:rPr>
        <w:t xml:space="preserve">Non appena </w:t>
      </w:r>
      <w:r w:rsidR="00571802" w:rsidRPr="00952FAA">
        <w:rPr>
          <w:rFonts w:ascii="Arial" w:hAnsi="Arial" w:cs="Arial"/>
          <w:szCs w:val="20"/>
          <w:lang w:val="it-IT"/>
        </w:rPr>
        <w:t>viene presa</w:t>
      </w:r>
      <w:r w:rsidR="00803FDD" w:rsidRPr="00952FAA">
        <w:rPr>
          <w:rFonts w:ascii="Arial" w:hAnsi="Arial" w:cs="Arial"/>
          <w:szCs w:val="20"/>
          <w:lang w:val="it-IT"/>
        </w:rPr>
        <w:t xml:space="preserve"> una decisione positiva in merito al finanziamento del progetto </w:t>
      </w:r>
      <w:r w:rsidR="00803FDD" w:rsidRPr="00952FAA">
        <w:rPr>
          <w:rFonts w:ascii="Arial" w:hAnsi="Arial" w:cs="Arial"/>
          <w:szCs w:val="20"/>
          <w:lang w:val="it-IT"/>
        </w:rPr>
        <w:lastRenderedPageBreak/>
        <w:t>Erasmus+</w:t>
      </w:r>
      <w:r w:rsidR="004F11A2" w:rsidRPr="00952FAA">
        <w:rPr>
          <w:rFonts w:ascii="Arial" w:hAnsi="Arial" w:cs="Arial"/>
          <w:szCs w:val="20"/>
          <w:lang w:val="it-IT"/>
        </w:rPr>
        <w:t xml:space="preserve">, siete tenuti a </w:t>
      </w:r>
      <w:r w:rsidR="00571802" w:rsidRPr="00952FAA">
        <w:rPr>
          <w:rFonts w:ascii="Arial" w:hAnsi="Arial" w:cs="Arial"/>
          <w:szCs w:val="20"/>
          <w:lang w:val="it-IT"/>
        </w:rPr>
        <w:t xml:space="preserve">inviare </w:t>
      </w:r>
      <w:r w:rsidR="004F11A2" w:rsidRPr="00952FAA">
        <w:rPr>
          <w:rFonts w:ascii="Arial" w:hAnsi="Arial" w:cs="Arial"/>
          <w:szCs w:val="20"/>
          <w:lang w:val="it-IT"/>
        </w:rPr>
        <w:t>immediatamente a</w:t>
      </w:r>
      <w:r w:rsidR="00803FDD" w:rsidRPr="00952FAA">
        <w:rPr>
          <w:rFonts w:ascii="Arial" w:hAnsi="Arial" w:cs="Arial"/>
          <w:szCs w:val="20"/>
          <w:lang w:val="it-IT"/>
        </w:rPr>
        <w:t xml:space="preserve"> Movetia una copia della Grant Award Notification (GAN).</w:t>
      </w:r>
    </w:p>
    <w:p w14:paraId="57E52E5D" w14:textId="77777777" w:rsidR="00D962C1" w:rsidRPr="00952FAA" w:rsidRDefault="00D962C1" w:rsidP="00B979F6">
      <w:pPr>
        <w:rPr>
          <w:rFonts w:ascii="Arial" w:hAnsi="Arial" w:cs="Arial"/>
          <w:szCs w:val="20"/>
          <w:lang w:val="it-IT"/>
        </w:rPr>
      </w:pPr>
    </w:p>
    <w:p w14:paraId="170C6D96" w14:textId="0E376E6D" w:rsidR="001253FE" w:rsidRPr="00952FAA" w:rsidRDefault="001253FE" w:rsidP="00B979F6">
      <w:pPr>
        <w:rPr>
          <w:rFonts w:ascii="Arial" w:hAnsi="Arial" w:cs="Arial"/>
          <w:szCs w:val="20"/>
          <w:lang w:val="it-IT"/>
        </w:rPr>
      </w:pPr>
      <w:r w:rsidRPr="00952FAA">
        <w:rPr>
          <w:rFonts w:ascii="Arial" w:hAnsi="Arial" w:cs="Arial"/>
          <w:szCs w:val="20"/>
          <w:lang w:val="it-IT"/>
        </w:rPr>
        <w:t>Vi preghiamo inoltre di informarci in caso di rifiuto del progetto UE.</w:t>
      </w:r>
    </w:p>
    <w:sectPr w:rsidR="001253FE" w:rsidRPr="00952FAA" w:rsidSect="00E9077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8" w:right="1361" w:bottom="1747" w:left="1956" w:header="567" w:footer="57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6CA8153" w14:textId="77777777" w:rsidR="007C7038" w:rsidRDefault="007C7038" w:rsidP="00F91D37">
      <w:pPr>
        <w:spacing w:line="240" w:lineRule="auto"/>
      </w:pPr>
      <w:r>
        <w:separator/>
      </w:r>
    </w:p>
  </w:endnote>
  <w:endnote w:type="continuationSeparator" w:id="0">
    <w:p w14:paraId="644D4B4E" w14:textId="77777777" w:rsidR="007C7038" w:rsidRDefault="007C7038" w:rsidP="00F91D3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kurat Pro">
    <w:altName w:val="Calibri"/>
    <w:panose1 w:val="020B0504020101020102"/>
    <w:charset w:val="00"/>
    <w:family w:val="swiss"/>
    <w:notTrueType/>
    <w:pitch w:val="variable"/>
    <w:sig w:usb0="A00000AF" w:usb1="4000316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HaasGroteskText St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vetia-Emoji">
    <w:panose1 w:val="00000500000000000000"/>
    <w:charset w:val="00"/>
    <w:family w:val="modern"/>
    <w:notTrueType/>
    <w:pitch w:val="variable"/>
    <w:sig w:usb0="80000027" w:usb1="0200C0E8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4DE88" w14:textId="77777777" w:rsidR="007C7038" w:rsidRDefault="007C7038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ECFE8" w14:textId="77777777" w:rsidR="007C7038" w:rsidRPr="00952FAA" w:rsidRDefault="007C7038" w:rsidP="000E33D0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  <w:r w:rsidRPr="00952FAA">
      <w:rPr>
        <w:lang w:val="it-IT"/>
      </w:rPr>
      <w:t>Movetia</w:t>
    </w:r>
  </w:p>
  <w:p w14:paraId="0ECAF71D" w14:textId="77777777" w:rsidR="007C7038" w:rsidRPr="00952FAA" w:rsidRDefault="007C7038" w:rsidP="00C40C67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  <w:r w:rsidRPr="00952FAA">
      <w:rPr>
        <w:lang w:val="it-IT"/>
      </w:rPr>
      <w:t>Scambi e mobilità</w:t>
    </w:r>
    <w:r w:rsidRPr="006F18A0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93055" behindDoc="0" locked="1" layoutInCell="1" allowOverlap="1" wp14:anchorId="67587BC9" wp14:editId="4891C6F4">
              <wp:simplePos x="0" y="0"/>
              <wp:positionH relativeFrom="margin">
                <wp:posOffset>4822825</wp:posOffset>
              </wp:positionH>
              <wp:positionV relativeFrom="page">
                <wp:posOffset>9829800</wp:posOffset>
              </wp:positionV>
              <wp:extent cx="629920" cy="861060"/>
              <wp:effectExtent l="0" t="0" r="0" b="0"/>
              <wp:wrapNone/>
              <wp:docPr id="6" name="Textfeld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861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1919298B" w14:textId="77777777" w:rsidR="007C7038" w:rsidRPr="005C6148" w:rsidRDefault="007C7038" w:rsidP="005C6148">
                          <w:pPr>
                            <w:jc w:val="right"/>
                            <w:rPr>
                              <w:rStyle w:val="Seitenzahl"/>
                            </w:rPr>
                          </w:pPr>
                          <w:r w:rsidRPr="005C6148">
                            <w:rPr>
                              <w:rStyle w:val="Seitenzahl"/>
                            </w:rPr>
                            <w:fldChar w:fldCharType="begin"/>
                          </w:r>
                          <w:r w:rsidRPr="005C6148">
                            <w:rPr>
                              <w:rStyle w:val="Seitenzahl"/>
                            </w:rPr>
                            <w:instrText>PAGE   \* MERGEFORMAT</w:instrText>
                          </w:r>
                          <w:r w:rsidRPr="005C6148">
                            <w:rPr>
                              <w:rStyle w:val="Seitenzahl"/>
                            </w:rPr>
                            <w:fldChar w:fldCharType="separate"/>
                          </w:r>
                          <w:r w:rsidRPr="00E445A1">
                            <w:rPr>
                              <w:rStyle w:val="Seitenzahl"/>
                              <w:noProof/>
                              <w:lang w:val="de-DE"/>
                            </w:rPr>
                            <w:t>1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end"/>
                          </w:r>
                          <w:r w:rsidRPr="005C6148">
                            <w:rPr>
                              <w:rStyle w:val="Seitenzahl"/>
                            </w:rPr>
                            <w:t>/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begin"/>
                          </w:r>
                          <w:r w:rsidRPr="005C6148">
                            <w:rPr>
                              <w:rStyle w:val="Seitenzahl"/>
                            </w:rPr>
                            <w:instrText xml:space="preserve"> NUMPAGES   \* MERGEFORMAT </w:instrText>
                          </w:r>
                          <w:r w:rsidRPr="005C6148">
                            <w:rPr>
                              <w:rStyle w:val="Seitenzahl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noProof/>
                            </w:rPr>
                            <w:t>6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6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7587BC9" id="_x0000_t202" coordsize="21600,21600" o:spt="202" path="m,l,21600r21600,l21600,xe">
              <v:stroke joinstyle="miter"/>
              <v:path gradientshapeok="t" o:connecttype="rect"/>
            </v:shapetype>
            <v:shape id="Textfeld 10" o:spid="_x0000_s1026" type="#_x0000_t202" style="position:absolute;margin-left:379.75pt;margin-top:774pt;width:49.6pt;height:67.8pt;z-index:251693055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" filled="f" stroked="f" strokeweight=".5pt">
              <v:textbox inset="0,0,0,13mm">
                <w:txbxContent>
                  <w:p w14:paraId="1919298B" w14:textId="77777777" w:rsidR="007C7038" w:rsidRPr="005C6148" w:rsidRDefault="007C7038" w:rsidP="005C6148">
                    <w:pPr>
                      <w:jc w:val="right"/>
                      <w:rPr>
                        <w:rStyle w:val="Seitenzahl"/>
                      </w:rPr>
                    </w:pPr>
                    <w:r w:rsidRPr="005C6148">
                      <w:rPr>
                        <w:rStyle w:val="Seitenzahl"/>
                      </w:rPr>
                      <w:fldChar w:fldCharType="begin"/>
                    </w:r>
                    <w:r w:rsidRPr="005C6148">
                      <w:rPr>
                        <w:rStyle w:val="Seitenzahl"/>
                      </w:rPr>
                      <w:instrText>PAGE   \* MERGEFORMAT</w:instrText>
                    </w:r>
                    <w:r w:rsidRPr="005C6148">
                      <w:rPr>
                        <w:rStyle w:val="Seitenzahl"/>
                      </w:rPr>
                      <w:fldChar w:fldCharType="separate"/>
                    </w:r>
                    <w:r w:rsidRPr="00E445A1">
                      <w:rPr>
                        <w:rStyle w:val="Seitenzahl"/>
                        <w:noProof/>
                        <w:lang w:val="de-DE"/>
                      </w:rPr>
                      <w:t>1</w:t>
                    </w:r>
                    <w:r w:rsidRPr="005C6148">
                      <w:rPr>
                        <w:rStyle w:val="Seitenzahl"/>
                      </w:rPr>
                      <w:fldChar w:fldCharType="end"/>
                    </w:r>
                    <w:r w:rsidRPr="005C6148">
                      <w:rPr>
                        <w:rStyle w:val="Seitenzahl"/>
                      </w:rPr>
                      <w:t>/</w:t>
                    </w:r>
                    <w:r w:rsidRPr="005C6148">
                      <w:rPr>
                        <w:rStyle w:val="Seitenzahl"/>
                      </w:rPr>
                      <w:fldChar w:fldCharType="begin"/>
                    </w:r>
                    <w:r w:rsidRPr="005C6148">
                      <w:rPr>
                        <w:rStyle w:val="Seitenzahl"/>
                      </w:rPr>
                      <w:instrText xml:space="preserve"> NUMPAGES   \* MERGEFORMAT </w:instrText>
                    </w:r>
                    <w:r w:rsidRPr="005C6148">
                      <w:rPr>
                        <w:rStyle w:val="Seitenzahl"/>
                      </w:rPr>
                      <w:fldChar w:fldCharType="separate"/>
                    </w:r>
                    <w:r>
                      <w:rPr>
                        <w:rStyle w:val="Seitenzahl"/>
                        <w:noProof/>
                      </w:rPr>
                      <w:t>6</w:t>
                    </w:r>
                    <w:r w:rsidRPr="005C6148"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952FAA">
      <w:rPr>
        <w:lang w:val="it-IT"/>
      </w:rPr>
      <w:tab/>
      <w:t xml:space="preserve"> movetia.ch</w:t>
    </w:r>
  </w:p>
  <w:p w14:paraId="1B76C285" w14:textId="77777777" w:rsidR="007C7038" w:rsidRPr="00952FAA" w:rsidRDefault="007C7038" w:rsidP="000E33D0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AB866" w14:textId="77777777" w:rsidR="007C7038" w:rsidRPr="00952FAA" w:rsidRDefault="007C7038" w:rsidP="000E33D0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  <w:r w:rsidRPr="00952FAA">
      <w:rPr>
        <w:lang w:val="it-IT"/>
      </w:rPr>
      <w:t>Movetia</w:t>
    </w:r>
  </w:p>
  <w:p w14:paraId="4BD0DE6C" w14:textId="77777777" w:rsidR="007C7038" w:rsidRPr="00952FAA" w:rsidRDefault="007C7038" w:rsidP="00C40C67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  <w:r w:rsidRPr="00952FAA">
      <w:rPr>
        <w:lang w:val="it-IT"/>
      </w:rPr>
      <w:t>Scambi e mobilità</w:t>
    </w:r>
    <w:r w:rsidRPr="006F18A0"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91007" behindDoc="0" locked="1" layoutInCell="1" allowOverlap="1" wp14:anchorId="54C861D9" wp14:editId="265EACD5">
              <wp:simplePos x="0" y="0"/>
              <wp:positionH relativeFrom="margin">
                <wp:posOffset>4822825</wp:posOffset>
              </wp:positionH>
              <wp:positionV relativeFrom="page">
                <wp:posOffset>9829800</wp:posOffset>
              </wp:positionV>
              <wp:extent cx="629920" cy="861060"/>
              <wp:effectExtent l="0" t="0" r="0" b="0"/>
              <wp:wrapNone/>
              <wp:docPr id="11" name="Textfeld 1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29920" cy="86106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1AC6464" w14:textId="77777777" w:rsidR="007C7038" w:rsidRPr="005C6148" w:rsidRDefault="007C7038" w:rsidP="005C6148">
                          <w:pPr>
                            <w:jc w:val="right"/>
                            <w:rPr>
                              <w:rStyle w:val="Seitenzahl"/>
                            </w:rPr>
                          </w:pPr>
                          <w:r w:rsidRPr="005C6148">
                            <w:rPr>
                              <w:rStyle w:val="Seitenzahl"/>
                            </w:rPr>
                            <w:fldChar w:fldCharType="begin"/>
                          </w:r>
                          <w:r w:rsidRPr="005C6148">
                            <w:rPr>
                              <w:rStyle w:val="Seitenzahl"/>
                            </w:rPr>
                            <w:instrText>PAGE   \* MERGEFORMAT</w:instrText>
                          </w:r>
                          <w:r w:rsidRPr="005C6148">
                            <w:rPr>
                              <w:rStyle w:val="Seitenzahl"/>
                            </w:rPr>
                            <w:fldChar w:fldCharType="separate"/>
                          </w:r>
                          <w:r w:rsidRPr="00E445A1">
                            <w:rPr>
                              <w:rStyle w:val="Seitenzahl"/>
                              <w:noProof/>
                              <w:lang w:val="de-DE"/>
                            </w:rPr>
                            <w:t>1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end"/>
                          </w:r>
                          <w:r w:rsidRPr="005C6148">
                            <w:rPr>
                              <w:rStyle w:val="Seitenzahl"/>
                            </w:rPr>
                            <w:t>/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begin"/>
                          </w:r>
                          <w:r w:rsidRPr="005C6148">
                            <w:rPr>
                              <w:rStyle w:val="Seitenzahl"/>
                            </w:rPr>
                            <w:instrText xml:space="preserve"> NUMPAGES   \* MERGEFORMAT </w:instrText>
                          </w:r>
                          <w:r w:rsidRPr="005C6148">
                            <w:rPr>
                              <w:rStyle w:val="Seitenzahl"/>
                            </w:rPr>
                            <w:fldChar w:fldCharType="separate"/>
                          </w:r>
                          <w:r>
                            <w:rPr>
                              <w:rStyle w:val="Seitenzahl"/>
                              <w:noProof/>
                            </w:rPr>
                            <w:t>6</w:t>
                          </w:r>
                          <w:r w:rsidRPr="005C6148">
                            <w:rPr>
                              <w:rStyle w:val="Seitenzahl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468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4C861D9" id="_x0000_t202" coordsize="21600,21600" o:spt="202" path="m,l,21600r21600,l21600,xe">
              <v:stroke joinstyle="miter"/>
              <v:path gradientshapeok="t" o:connecttype="rect"/>
            </v:shapetype>
            <v:shape id="Textfeld 11" o:spid="_x0000_s1027" type="#_x0000_t202" style="position:absolute;margin-left:379.75pt;margin-top:774pt;width:49.6pt;height:67.8pt;z-index:251691007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" filled="f" stroked="f" strokeweight=".5pt">
              <v:textbox inset="0,0,0,13mm">
                <w:txbxContent>
                  <w:p w14:paraId="51AC6464" w14:textId="77777777" w:rsidR="007C7038" w:rsidRPr="005C6148" w:rsidRDefault="007C7038" w:rsidP="005C6148">
                    <w:pPr>
                      <w:jc w:val="right"/>
                      <w:rPr>
                        <w:rStyle w:val="Seitenzahl"/>
                      </w:rPr>
                    </w:pPr>
                    <w:r w:rsidRPr="005C6148">
                      <w:rPr>
                        <w:rStyle w:val="Seitenzahl"/>
                      </w:rPr>
                      <w:fldChar w:fldCharType="begin"/>
                    </w:r>
                    <w:r w:rsidRPr="005C6148">
                      <w:rPr>
                        <w:rStyle w:val="Seitenzahl"/>
                      </w:rPr>
                      <w:instrText>PAGE   \* MERGEFORMAT</w:instrText>
                    </w:r>
                    <w:r w:rsidRPr="005C6148">
                      <w:rPr>
                        <w:rStyle w:val="Seitenzahl"/>
                      </w:rPr>
                      <w:fldChar w:fldCharType="separate"/>
                    </w:r>
                    <w:r w:rsidRPr="00E445A1">
                      <w:rPr>
                        <w:rStyle w:val="Seitenzahl"/>
                        <w:noProof/>
                        <w:lang w:val="de-DE"/>
                      </w:rPr>
                      <w:t>1</w:t>
                    </w:r>
                    <w:r w:rsidRPr="005C6148">
                      <w:rPr>
                        <w:rStyle w:val="Seitenzahl"/>
                      </w:rPr>
                      <w:fldChar w:fldCharType="end"/>
                    </w:r>
                    <w:r w:rsidRPr="005C6148">
                      <w:rPr>
                        <w:rStyle w:val="Seitenzahl"/>
                      </w:rPr>
                      <w:t>/</w:t>
                    </w:r>
                    <w:r w:rsidRPr="005C6148">
                      <w:rPr>
                        <w:rStyle w:val="Seitenzahl"/>
                      </w:rPr>
                      <w:fldChar w:fldCharType="begin"/>
                    </w:r>
                    <w:r w:rsidRPr="005C6148">
                      <w:rPr>
                        <w:rStyle w:val="Seitenzahl"/>
                      </w:rPr>
                      <w:instrText xml:space="preserve"> NUMPAGES   \* MERGEFORMAT </w:instrText>
                    </w:r>
                    <w:r w:rsidRPr="005C6148">
                      <w:rPr>
                        <w:rStyle w:val="Seitenzahl"/>
                      </w:rPr>
                      <w:fldChar w:fldCharType="separate"/>
                    </w:r>
                    <w:r>
                      <w:rPr>
                        <w:rStyle w:val="Seitenzahl"/>
                        <w:noProof/>
                      </w:rPr>
                      <w:t>6</w:t>
                    </w:r>
                    <w:r w:rsidRPr="005C6148">
                      <w:rPr>
                        <w:rStyle w:val="Seitenzahl"/>
                      </w:rPr>
                      <w:fldChar w:fldCharType="end"/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  <w:r w:rsidRPr="00952FAA">
      <w:rPr>
        <w:lang w:val="it-IT"/>
      </w:rPr>
      <w:tab/>
      <w:t xml:space="preserve"> movetia.ch</w:t>
    </w:r>
  </w:p>
  <w:p w14:paraId="26F1A602" w14:textId="77777777" w:rsidR="007C7038" w:rsidRPr="00952FAA" w:rsidRDefault="007C7038" w:rsidP="00F91C5C">
    <w:pPr>
      <w:pStyle w:val="Fuzeile"/>
      <w:tabs>
        <w:tab w:val="left" w:pos="2142"/>
        <w:tab w:val="left" w:pos="4298"/>
        <w:tab w:val="left" w:pos="6439"/>
      </w:tabs>
      <w:rPr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F98A2D" w14:textId="77777777" w:rsidR="007C7038" w:rsidRPr="0025086B" w:rsidRDefault="007C7038" w:rsidP="0025086B">
      <w:pPr>
        <w:pStyle w:val="Fuzeile"/>
        <w:rPr>
          <w:color w:val="000000" w:themeColor="text1"/>
        </w:rPr>
      </w:pPr>
    </w:p>
  </w:footnote>
  <w:footnote w:type="continuationSeparator" w:id="0">
    <w:p w14:paraId="441091F3" w14:textId="77777777" w:rsidR="007C7038" w:rsidRDefault="007C7038" w:rsidP="00F91D3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77E84C" w14:textId="77777777" w:rsidR="007C7038" w:rsidRDefault="007C7038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11FBE2" w14:textId="77777777" w:rsidR="007C7038" w:rsidRDefault="007C7038">
    <w:pPr>
      <w:pStyle w:val="Kopfzeile"/>
    </w:pPr>
    <w:r>
      <w:rPr>
        <w:noProof/>
        <w:lang w:eastAsia="de-CH"/>
      </w:rPr>
      <mc:AlternateContent>
        <mc:Choice Requires="wps">
          <w:drawing>
            <wp:anchor distT="0" distB="0" distL="114300" distR="114300" simplePos="0" relativeHeight="251682815" behindDoc="0" locked="0" layoutInCell="1" allowOverlap="1" wp14:anchorId="74C3C074" wp14:editId="14BB0FC4">
              <wp:simplePos x="0" y="0"/>
              <wp:positionH relativeFrom="page">
                <wp:align>right</wp:align>
              </wp:positionH>
              <wp:positionV relativeFrom="page">
                <wp:align>top</wp:align>
              </wp:positionV>
              <wp:extent cx="360000" cy="360000"/>
              <wp:effectExtent l="0" t="0" r="0" b="0"/>
              <wp:wrapNone/>
              <wp:docPr id="4" name="Rechtec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60000" cy="3600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a="http://schemas.openxmlformats.org/drawingml/2006/main">
          <w:pict>
            <v:rect id="Rechteck 4" style="position:absolute;margin-left:-22.85pt;margin-top:0;width:28.35pt;height:28.35pt;z-index:251682815;visibility:visible;mso-wrap-style:square;mso-width-percent:0;mso-height-percent:0;mso-wrap-distance-left:9pt;mso-wrap-distance-top:0;mso-wrap-distance-right:9pt;mso-wrap-distance-bottom:0;mso-position-horizontal:right;mso-position-horizontal-relative:page;mso-position-vertical:top;mso-position-vertical-relative:page;mso-width-percent:0;mso-height-percent:0;mso-width-relative:margin;mso-height-relative:margin;v-text-anchor:middle" o:spid="_x0000_s1026" filled="f" stroked="f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" w14:anchorId="766BBFEA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C033CA" w14:textId="77777777" w:rsidR="007C7038" w:rsidRDefault="007C7038" w:rsidP="00017C67">
    <w:pPr>
      <w:pStyle w:val="Kopfzeile"/>
    </w:pPr>
    <w:r>
      <w:rPr>
        <w:noProof/>
        <w:lang w:eastAsia="de-CH"/>
      </w:rPr>
      <w:drawing>
        <wp:anchor distT="0" distB="0" distL="114300" distR="114300" simplePos="0" relativeHeight="251688959" behindDoc="0" locked="0" layoutInCell="1" allowOverlap="1" wp14:anchorId="1B8A5EED" wp14:editId="26686D3C">
          <wp:simplePos x="0" y="0"/>
          <wp:positionH relativeFrom="margin">
            <wp:posOffset>-2797798</wp:posOffset>
          </wp:positionH>
          <wp:positionV relativeFrom="paragraph">
            <wp:posOffset>-971</wp:posOffset>
          </wp:positionV>
          <wp:extent cx="3826800" cy="583200"/>
          <wp:effectExtent l="0" t="0" r="2540" b="7620"/>
          <wp:wrapNone/>
          <wp:docPr id="17" name="Grafik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 Movetia mit Claim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6800" cy="5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de-CH"/>
      </w:rPr>
      <w:drawing>
        <wp:anchor distT="0" distB="0" distL="114300" distR="114300" simplePos="0" relativeHeight="251687935" behindDoc="0" locked="0" layoutInCell="1" allowOverlap="1" wp14:anchorId="0F33670C" wp14:editId="4204FF71">
          <wp:simplePos x="0" y="0"/>
          <wp:positionH relativeFrom="margin">
            <wp:posOffset>4718650</wp:posOffset>
          </wp:positionH>
          <wp:positionV relativeFrom="paragraph">
            <wp:posOffset>1905</wp:posOffset>
          </wp:positionV>
          <wp:extent cx="3826800" cy="583200"/>
          <wp:effectExtent l="0" t="0" r="2540" b="7620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Logo Movetia mit Claim.emf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26800" cy="583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08FAA7F" w14:textId="77777777" w:rsidR="007C7038" w:rsidRPr="00881CD7" w:rsidRDefault="007C7038" w:rsidP="00582A4B">
    <w:pPr>
      <w:pStyle w:val="Kopfzeile"/>
      <w:spacing w:after="1540"/>
      <w:jc w:val="right"/>
      <w:rPr>
        <w:color w:val="FFFFFF" w:themeColor="background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CEF6369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E94C03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29ED5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DB812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9A94D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A9A347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0EA1BE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986FEC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A947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DBFC173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6A35F6"/>
    <w:multiLevelType w:val="multilevel"/>
    <w:tmpl w:val="73B692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E804FF"/>
    <w:multiLevelType w:val="hybridMultilevel"/>
    <w:tmpl w:val="522274AA"/>
    <w:lvl w:ilvl="0" w:tplc="11AC66EC">
      <w:start w:val="1"/>
      <w:numFmt w:val="decimal"/>
      <w:pStyle w:val="Traktandum-Tite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7E8274B"/>
    <w:multiLevelType w:val="multilevel"/>
    <w:tmpl w:val="C4E4D39E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 w15:restartNumberingAfterBreak="0">
    <w:nsid w:val="3BEC146E"/>
    <w:multiLevelType w:val="hybridMultilevel"/>
    <w:tmpl w:val="D9A2DAFC"/>
    <w:lvl w:ilvl="0" w:tplc="E5F2FCD6">
      <w:numFmt w:val="bullet"/>
      <w:lvlText w:val="-"/>
      <w:lvlJc w:val="left"/>
      <w:pPr>
        <w:ind w:left="720" w:hanging="360"/>
      </w:pPr>
      <w:rPr>
        <w:rFonts w:ascii="Akkurat Pro" w:eastAsiaTheme="minorHAnsi" w:hAnsi="Akkurat Pro" w:cstheme="minorBid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2D184A"/>
    <w:multiLevelType w:val="hybridMultilevel"/>
    <w:tmpl w:val="171E21EA"/>
    <w:lvl w:ilvl="0" w:tplc="1F2EB34C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5700C98"/>
    <w:multiLevelType w:val="hybridMultilevel"/>
    <w:tmpl w:val="ECBA4FD0"/>
    <w:lvl w:ilvl="0" w:tplc="A9B03CA0">
      <w:start w:val="20"/>
      <w:numFmt w:val="bullet"/>
      <w:lvlText w:val="-"/>
      <w:lvlJc w:val="left"/>
      <w:pPr>
        <w:ind w:left="720" w:hanging="360"/>
      </w:pPr>
      <w:rPr>
        <w:rFonts w:ascii="Akkurat Pro" w:eastAsiaTheme="minorHAnsi" w:hAnsi="Akkurat Pro" w:cstheme="minorBidi" w:hint="default"/>
      </w:rPr>
    </w:lvl>
    <w:lvl w:ilvl="1" w:tplc="08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C35AD3"/>
    <w:multiLevelType w:val="multilevel"/>
    <w:tmpl w:val="F4EEDEE6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‒"/>
      <w:lvlJc w:val="left"/>
      <w:pPr>
        <w:ind w:left="567" w:hanging="283"/>
      </w:pPr>
      <w:rPr>
        <w:rFonts w:ascii="Arial" w:hAnsi="Arial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47555D12"/>
    <w:multiLevelType w:val="hybridMultilevel"/>
    <w:tmpl w:val="A51EEEE8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86E73CA"/>
    <w:multiLevelType w:val="hybridMultilevel"/>
    <w:tmpl w:val="5D00219C"/>
    <w:lvl w:ilvl="0" w:tplc="3020C1F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7C623E8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0D46FD"/>
    <w:multiLevelType w:val="multilevel"/>
    <w:tmpl w:val="C5CA7E88"/>
    <w:lvl w:ilvl="0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985" w:hanging="284"/>
      </w:pPr>
      <w:rPr>
        <w:rFonts w:ascii="NeueHaasGroteskText Std" w:hAnsi="NeueHaasGroteskText Std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0" w15:restartNumberingAfterBreak="0">
    <w:nsid w:val="510C7FD4"/>
    <w:multiLevelType w:val="hybridMultilevel"/>
    <w:tmpl w:val="7DAA7D0A"/>
    <w:lvl w:ilvl="0" w:tplc="52C84488">
      <w:numFmt w:val="bullet"/>
      <w:lvlText w:val="-"/>
      <w:lvlJc w:val="left"/>
      <w:pPr>
        <w:ind w:left="720" w:hanging="360"/>
      </w:pPr>
      <w:rPr>
        <w:rFonts w:ascii="Akkurat Pro" w:eastAsiaTheme="minorHAnsi" w:hAnsi="Akkurat Pro" w:cstheme="minorBidi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8613E6B"/>
    <w:multiLevelType w:val="multilevel"/>
    <w:tmpl w:val="98B28E36"/>
    <w:lvl w:ilvl="0">
      <w:start w:val="1"/>
      <w:numFmt w:val="bullet"/>
      <w:pStyle w:val="Aufzhlungszeichen"/>
      <w:lvlText w:val=""/>
      <w:lvlJc w:val="left"/>
      <w:pPr>
        <w:ind w:left="284" w:hanging="284"/>
      </w:pPr>
      <w:rPr>
        <w:rFonts w:ascii="Wingdings" w:hAnsi="Wingdings" w:hint="default"/>
      </w:rPr>
    </w:lvl>
    <w:lvl w:ilvl="1">
      <w:start w:val="1"/>
      <w:numFmt w:val="bullet"/>
      <w:pStyle w:val="Aufzhlungszeichen2"/>
      <w:lvlText w:val="–"/>
      <w:lvlJc w:val="left"/>
      <w:pPr>
        <w:ind w:left="567" w:hanging="283"/>
      </w:pPr>
      <w:rPr>
        <w:rFonts w:ascii="HelveticaNeueLT Com 55 Roman" w:hAnsi="HelveticaNeueLT Com 55 Roman" w:hint="default"/>
      </w:rPr>
    </w:lvl>
    <w:lvl w:ilvl="2">
      <w:start w:val="1"/>
      <w:numFmt w:val="bullet"/>
      <w:pStyle w:val="Aufzhlungszeichen3"/>
      <w:lvlText w:val="–"/>
      <w:lvlJc w:val="left"/>
      <w:pPr>
        <w:ind w:left="851" w:hanging="284"/>
      </w:pPr>
      <w:rPr>
        <w:rFonts w:ascii="HelveticaNeueLT Com 55 Roman" w:hAnsi="HelveticaNeueLT Com 55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5C77022B"/>
    <w:multiLevelType w:val="multilevel"/>
    <w:tmpl w:val="B1942C62"/>
    <w:lvl w:ilvl="0">
      <w:start w:val="1"/>
      <w:numFmt w:val="decimal"/>
      <w:pStyle w:val="berschrift1nummeriert"/>
      <w:lvlText w:val="%1"/>
      <w:lvlJc w:val="left"/>
      <w:pPr>
        <w:ind w:left="709" w:hanging="425"/>
      </w:pPr>
      <w:rPr>
        <w:rFonts w:hint="default"/>
      </w:rPr>
    </w:lvl>
    <w:lvl w:ilvl="1">
      <w:start w:val="1"/>
      <w:numFmt w:val="decimal"/>
      <w:pStyle w:val="berschrift2nummeriert"/>
      <w:lvlText w:val="%1.%2"/>
      <w:lvlJc w:val="left"/>
      <w:pPr>
        <w:ind w:left="425" w:hanging="425"/>
      </w:pPr>
      <w:rPr>
        <w:rFonts w:hint="default"/>
      </w:rPr>
    </w:lvl>
    <w:lvl w:ilvl="2">
      <w:start w:val="1"/>
      <w:numFmt w:val="decimal"/>
      <w:pStyle w:val="berschrift3nummeriert"/>
      <w:lvlText w:val="%1.%2.%3"/>
      <w:lvlJc w:val="left"/>
      <w:pPr>
        <w:ind w:left="567" w:hanging="567"/>
      </w:pPr>
      <w:rPr>
        <w:rFonts w:hint="default"/>
      </w:rPr>
    </w:lvl>
    <w:lvl w:ilvl="3">
      <w:start w:val="1"/>
      <w:numFmt w:val="decimal"/>
      <w:pStyle w:val="berschrift4nummeriert"/>
      <w:lvlText w:val="%1.%2.%3.%4"/>
      <w:lvlJc w:val="left"/>
      <w:pPr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134" w:hanging="1134"/>
      </w:pPr>
      <w:rPr>
        <w:rFonts w:hint="default"/>
      </w:rPr>
    </w:lvl>
    <w:lvl w:ilvl="5">
      <w:start w:val="1"/>
      <w:numFmt w:val="bullet"/>
      <w:lvlText w:val="–"/>
      <w:lvlJc w:val="left"/>
      <w:pPr>
        <w:ind w:left="1985" w:hanging="284"/>
      </w:pPr>
      <w:rPr>
        <w:rFonts w:ascii="NeueHaasGroteskText Std" w:hAnsi="NeueHaasGroteskText Std"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decimal"/>
      <w:pStyle w:val="Nummerierung1"/>
      <w:lvlText w:val="%8"/>
      <w:lvlJc w:val="left"/>
      <w:pPr>
        <w:ind w:left="567" w:hanging="567"/>
      </w:pPr>
      <w:rPr>
        <w:rFonts w:asciiTheme="minorHAnsi" w:hAnsiTheme="minorHAnsi" w:hint="default"/>
        <w:b w:val="0"/>
        <w:i w:val="0"/>
        <w:color w:val="000000" w:themeColor="text1"/>
      </w:rPr>
    </w:lvl>
    <w:lvl w:ilvl="8">
      <w:start w:val="1"/>
      <w:numFmt w:val="decimal"/>
      <w:lvlText w:val="%9."/>
      <w:lvlJc w:val="left"/>
      <w:pPr>
        <w:ind w:left="567" w:hanging="567"/>
      </w:pPr>
      <w:rPr>
        <w:rFonts w:asciiTheme="minorHAnsi" w:hAnsiTheme="minorHAnsi" w:hint="default"/>
        <w:b w:val="0"/>
        <w:i w:val="0"/>
        <w:color w:val="000000" w:themeColor="text1"/>
      </w:rPr>
    </w:lvl>
  </w:abstractNum>
  <w:abstractNum w:abstractNumId="23" w15:restartNumberingAfterBreak="0">
    <w:nsid w:val="5EC90B5A"/>
    <w:multiLevelType w:val="multilevel"/>
    <w:tmpl w:val="39F8494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‒"/>
      <w:lvlJc w:val="left"/>
      <w:pPr>
        <w:ind w:left="851" w:hanging="284"/>
      </w:pPr>
      <w:rPr>
        <w:rFonts w:ascii="Arial" w:hAnsi="Arial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4" w15:restartNumberingAfterBreak="0">
    <w:nsid w:val="652630A6"/>
    <w:multiLevelType w:val="multilevel"/>
    <w:tmpl w:val="0066839A"/>
    <w:lvl w:ilvl="0">
      <w:start w:val="1"/>
      <w:numFmt w:val="bullet"/>
      <w:lvlText w:val="‒"/>
      <w:lvlJc w:val="left"/>
      <w:pPr>
        <w:ind w:left="284" w:hanging="284"/>
      </w:pPr>
      <w:rPr>
        <w:rFonts w:ascii="Arial" w:hAnsi="Arial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decimal"/>
      <w:lvlText w:val="%3."/>
      <w:lvlJc w:val="left"/>
      <w:pPr>
        <w:ind w:left="851" w:hanging="284"/>
      </w:pPr>
      <w:rPr>
        <w:rFonts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5" w15:restartNumberingAfterBreak="0">
    <w:nsid w:val="6AE06DE1"/>
    <w:multiLevelType w:val="multilevel"/>
    <w:tmpl w:val="F69697BE"/>
    <w:lvl w:ilvl="0">
      <w:start w:val="1"/>
      <w:numFmt w:val="bullet"/>
      <w:pStyle w:val="Aufzhlung1"/>
      <w:lvlText w:val="‒"/>
      <w:lvlJc w:val="left"/>
      <w:pPr>
        <w:ind w:left="284" w:hanging="284"/>
      </w:pPr>
      <w:rPr>
        <w:rFonts w:ascii="Calibri" w:hAnsi="Calibri" w:cs="Times New Roman" w:hint="default"/>
      </w:rPr>
    </w:lvl>
    <w:lvl w:ilvl="1">
      <w:start w:val="1"/>
      <w:numFmt w:val="bullet"/>
      <w:pStyle w:val="Aufzhlung2"/>
      <w:lvlText w:val="–"/>
      <w:lvlJc w:val="left"/>
      <w:pPr>
        <w:ind w:left="567" w:hanging="283"/>
      </w:pPr>
      <w:rPr>
        <w:rFonts w:ascii="Akkurat Pro" w:hAnsi="Akkurat Pro" w:cs="Times New Roman" w:hint="default"/>
      </w:rPr>
    </w:lvl>
    <w:lvl w:ilvl="2">
      <w:start w:val="1"/>
      <w:numFmt w:val="bullet"/>
      <w:pStyle w:val="Aufzhlung3"/>
      <w:lvlText w:val="‒"/>
      <w:lvlJc w:val="left"/>
      <w:pPr>
        <w:ind w:left="851" w:hanging="284"/>
      </w:pPr>
      <w:rPr>
        <w:rFonts w:ascii="Arial" w:hAnsi="Arial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6C985FA8"/>
    <w:multiLevelType w:val="hybridMultilevel"/>
    <w:tmpl w:val="FD1A9CF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7864DA"/>
    <w:multiLevelType w:val="hybridMultilevel"/>
    <w:tmpl w:val="73B692E2"/>
    <w:lvl w:ilvl="0" w:tplc="5DB4388E">
      <w:start w:val="1"/>
      <w:numFmt w:val="decimal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48D127E"/>
    <w:multiLevelType w:val="multilevel"/>
    <w:tmpl w:val="08B45774"/>
    <w:lvl w:ilvl="0">
      <w:start w:val="1"/>
      <w:numFmt w:val="bullet"/>
      <w:lvlText w:val="–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–"/>
      <w:lvlJc w:val="left"/>
      <w:pPr>
        <w:ind w:left="567" w:hanging="283"/>
      </w:pPr>
      <w:rPr>
        <w:rFonts w:asciiTheme="minorHAnsi" w:hAnsiTheme="minorHAnsi" w:cs="Times New Roman" w:hint="default"/>
      </w:rPr>
    </w:lvl>
    <w:lvl w:ilvl="2">
      <w:start w:val="1"/>
      <w:numFmt w:val="bullet"/>
      <w:lvlText w:val="•"/>
      <w:lvlJc w:val="left"/>
      <w:pPr>
        <w:ind w:left="851" w:hanging="284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9" w15:restartNumberingAfterBreak="0">
    <w:nsid w:val="7FD325A5"/>
    <w:multiLevelType w:val="hybridMultilevel"/>
    <w:tmpl w:val="5C6AB65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26"/>
  </w:num>
  <w:num w:numId="12">
    <w:abstractNumId w:val="21"/>
  </w:num>
  <w:num w:numId="13">
    <w:abstractNumId w:val="17"/>
  </w:num>
  <w:num w:numId="14">
    <w:abstractNumId w:val="29"/>
  </w:num>
  <w:num w:numId="15">
    <w:abstractNumId w:val="28"/>
  </w:num>
  <w:num w:numId="16">
    <w:abstractNumId w:val="11"/>
  </w:num>
  <w:num w:numId="17">
    <w:abstractNumId w:val="18"/>
  </w:num>
  <w:num w:numId="18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5"/>
  </w:num>
  <w:num w:numId="20">
    <w:abstractNumId w:val="16"/>
  </w:num>
  <w:num w:numId="21">
    <w:abstractNumId w:val="24"/>
  </w:num>
  <w:num w:numId="22">
    <w:abstractNumId w:val="23"/>
  </w:num>
  <w:num w:numId="23">
    <w:abstractNumId w:val="12"/>
  </w:num>
  <w:num w:numId="24">
    <w:abstractNumId w:val="19"/>
  </w:num>
  <w:num w:numId="25">
    <w:abstractNumId w:val="27"/>
  </w:num>
  <w:num w:numId="26">
    <w:abstractNumId w:val="10"/>
  </w:num>
  <w:num w:numId="27">
    <w:abstractNumId w:val="19"/>
    <w:lvlOverride w:ilvl="0">
      <w:lvl w:ilvl="0">
        <w:start w:val="1"/>
        <w:numFmt w:val="decimal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lvlText w:val="%1.%2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lvlText w:val="%1.%2.%3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985" w:hanging="284"/>
        </w:pPr>
        <w:rPr>
          <w:rFonts w:ascii="NeueHaasGroteskText Std" w:hAnsi="NeueHaasGroteskText Std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lvlText w:val="1."/>
        <w:lvlJc w:val="left"/>
        <w:pPr>
          <w:ind w:left="567" w:hanging="567"/>
        </w:pPr>
        <w:rPr>
          <w:rFonts w:hint="default"/>
        </w:rPr>
      </w:lvl>
    </w:lvlOverride>
    <w:lvlOverride w:ilvl="8">
      <w:lvl w:ilvl="8">
        <w:start w:val="1"/>
        <w:numFmt w:val="none"/>
        <w:lvlText w:val="1.1"/>
        <w:lvlJc w:val="left"/>
        <w:pPr>
          <w:ind w:left="567" w:hanging="567"/>
        </w:pPr>
        <w:rPr>
          <w:rFonts w:hint="default"/>
        </w:rPr>
      </w:lvl>
    </w:lvlOverride>
  </w:num>
  <w:num w:numId="28">
    <w:abstractNumId w:val="22"/>
  </w:num>
  <w:num w:numId="29">
    <w:abstractNumId w:val="22"/>
    <w:lvlOverride w:ilvl="0">
      <w:lvl w:ilvl="0">
        <w:start w:val="1"/>
        <w:numFmt w:val="decimal"/>
        <w:pStyle w:val="berschrift1nummeriert"/>
        <w:lvlText w:val="%1."/>
        <w:lvlJc w:val="left"/>
        <w:pPr>
          <w:ind w:left="425" w:hanging="425"/>
        </w:pPr>
        <w:rPr>
          <w:rFonts w:hint="default"/>
        </w:rPr>
      </w:lvl>
    </w:lvlOverride>
    <w:lvlOverride w:ilvl="1">
      <w:lvl w:ilvl="1">
        <w:start w:val="1"/>
        <w:numFmt w:val="decimal"/>
        <w:pStyle w:val="berschrift2nummeriert"/>
        <w:lvlText w:val="%1.%2"/>
        <w:lvlJc w:val="left"/>
        <w:pPr>
          <w:ind w:left="425" w:hanging="425"/>
        </w:pPr>
        <w:rPr>
          <w:rFonts w:hint="default"/>
        </w:rPr>
      </w:lvl>
    </w:lvlOverride>
    <w:lvlOverride w:ilvl="2">
      <w:lvl w:ilvl="2">
        <w:start w:val="1"/>
        <w:numFmt w:val="decimal"/>
        <w:pStyle w:val="berschrift3nummeriert"/>
        <w:lvlText w:val="%1.%2.%3"/>
        <w:lvlJc w:val="left"/>
        <w:pPr>
          <w:ind w:left="567" w:hanging="567"/>
        </w:pPr>
        <w:rPr>
          <w:rFonts w:hint="default"/>
        </w:rPr>
      </w:lvl>
    </w:lvlOverride>
    <w:lvlOverride w:ilvl="3">
      <w:lvl w:ilvl="3">
        <w:start w:val="1"/>
        <w:numFmt w:val="decimal"/>
        <w:pStyle w:val="berschrift4nummeriert"/>
        <w:lvlText w:val="%1.%2.%3.%4"/>
        <w:lvlJc w:val="left"/>
        <w:pPr>
          <w:ind w:left="851" w:hanging="851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"/>
        <w:lvlJc w:val="left"/>
        <w:pPr>
          <w:ind w:left="1134" w:hanging="1134"/>
        </w:pPr>
        <w:rPr>
          <w:rFonts w:hint="default"/>
        </w:rPr>
      </w:lvl>
    </w:lvlOverride>
    <w:lvlOverride w:ilvl="5">
      <w:lvl w:ilvl="5">
        <w:start w:val="1"/>
        <w:numFmt w:val="bullet"/>
        <w:lvlText w:val="–"/>
        <w:lvlJc w:val="left"/>
        <w:pPr>
          <w:ind w:left="1985" w:hanging="284"/>
        </w:pPr>
        <w:rPr>
          <w:rFonts w:ascii="NeueHaasGroteskText Std" w:hAnsi="NeueHaasGroteskText Std"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2520" w:hanging="360"/>
        </w:pPr>
        <w:rPr>
          <w:rFonts w:hint="default"/>
        </w:rPr>
      </w:lvl>
    </w:lvlOverride>
    <w:lvlOverride w:ilvl="7">
      <w:lvl w:ilvl="7">
        <w:start w:val="1"/>
        <w:numFmt w:val="none"/>
        <w:pStyle w:val="Nummerierung1"/>
        <w:lvlText w:val="1."/>
        <w:lvlJc w:val="left"/>
        <w:pPr>
          <w:ind w:left="567" w:hanging="567"/>
        </w:pPr>
        <w:rPr>
          <w:rFonts w:asciiTheme="minorHAnsi" w:hAnsiTheme="minorHAnsi" w:hint="default"/>
          <w:b w:val="0"/>
          <w:i w:val="0"/>
          <w:color w:val="000000" w:themeColor="text1"/>
        </w:rPr>
      </w:lvl>
    </w:lvlOverride>
    <w:lvlOverride w:ilvl="8">
      <w:lvl w:ilvl="8">
        <w:start w:val="1"/>
        <w:numFmt w:val="none"/>
        <w:lvlText w:val="1.1"/>
        <w:lvlJc w:val="left"/>
        <w:pPr>
          <w:ind w:left="567" w:hanging="567"/>
        </w:pPr>
        <w:rPr>
          <w:rFonts w:asciiTheme="minorHAnsi" w:hAnsiTheme="minorHAnsi" w:hint="default"/>
          <w:b w:val="0"/>
          <w:i w:val="0"/>
          <w:color w:val="000000" w:themeColor="text1"/>
        </w:rPr>
      </w:lvl>
    </w:lvlOverride>
  </w:num>
  <w:num w:numId="30">
    <w:abstractNumId w:val="20"/>
  </w:num>
  <w:num w:numId="31">
    <w:abstractNumId w:val="14"/>
  </w:num>
  <w:num w:numId="32">
    <w:abstractNumId w:val="15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it-CH" w:vendorID="64" w:dllVersion="6" w:nlCheck="1" w:checkStyle="0"/>
  <w:activeWritingStyle w:appName="MSWord" w:lang="en-US" w:vendorID="64" w:dllVersion="6" w:nlCheck="1" w:checkStyle="1"/>
  <w:activeWritingStyle w:appName="MSWord" w:lang="fr-CH" w:vendorID="64" w:dllVersion="6" w:nlCheck="1" w:checkStyle="1"/>
  <w:activeWritingStyle w:appName="MSWord" w:lang="de-CH" w:vendorID="64" w:dllVersion="6" w:nlCheck="1" w:checkStyle="1"/>
  <w:activeWritingStyle w:appName="MSWord" w:lang="de-DE" w:vendorID="64" w:dllVersion="6" w:nlCheck="1" w:checkStyle="1"/>
  <w:activeWritingStyle w:appName="MSWord" w:lang="de-CH" w:vendorID="64" w:dllVersion="0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it-CH" w:vendorID="64" w:dllVersion="0" w:nlCheck="1" w:checkStyle="0"/>
  <w:activeWritingStyle w:appName="MSWord" w:lang="fr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6" w:nlCheck="1" w:checkStyle="0"/>
  <w:activeWritingStyle w:appName="MSWord" w:lang="en-GB" w:vendorID="64" w:dllVersion="6" w:nlCheck="1" w:checkStyle="1"/>
  <w:activeWritingStyle w:appName="MSWord" w:lang="it-IT" w:vendorID="64" w:dllVersion="0" w:nlCheck="1" w:checkStyle="0"/>
  <w:activeWritingStyle w:appName="MSWord" w:lang="de-CH" w:vendorID="64" w:dllVersion="4096" w:nlCheck="1" w:checkStyle="0"/>
  <w:activeWritingStyle w:appName="MSWord" w:lang="de-DE" w:vendorID="64" w:dllVersion="4096" w:nlCheck="1" w:checkStyle="0"/>
  <w:activeWritingStyle w:appName="MSWord" w:lang="it-IT" w:vendorID="64" w:dllVersion="4096" w:nlCheck="1" w:checkStyle="0"/>
  <w:activeWritingStyle w:appName="MSWord" w:lang="it-CH" w:vendorID="64" w:dllVersion="4096" w:nlCheck="1" w:checkStyle="0"/>
  <w:proofState w:spelling="clean"/>
  <w:documentProtection w:edit="forms" w:enforcement="1" w:cryptProviderType="rsaAES" w:cryptAlgorithmClass="hash" w:cryptAlgorithmType="typeAny" w:cryptAlgorithmSid="14" w:cryptSpinCount="100000" w:hash="rC4r3wJt8jyDD0NKNbjyfYhqxW9TdO30Ti7JgoNqVFo8vY4KvPRkoeLjsZtlUbfvh17dyznFl5P9bLMIDTIwUg==" w:salt="Mb5aUTrfJMrV5z0vyUbcbA==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399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7653"/>
    <w:rsid w:val="00002978"/>
    <w:rsid w:val="0001010F"/>
    <w:rsid w:val="00010806"/>
    <w:rsid w:val="00015151"/>
    <w:rsid w:val="00017C67"/>
    <w:rsid w:val="0002210A"/>
    <w:rsid w:val="000266B7"/>
    <w:rsid w:val="000409C8"/>
    <w:rsid w:val="00041700"/>
    <w:rsid w:val="0005622D"/>
    <w:rsid w:val="0005717D"/>
    <w:rsid w:val="000604C9"/>
    <w:rsid w:val="00062F67"/>
    <w:rsid w:val="00063BC2"/>
    <w:rsid w:val="000701F1"/>
    <w:rsid w:val="00071780"/>
    <w:rsid w:val="00072981"/>
    <w:rsid w:val="000765D1"/>
    <w:rsid w:val="000823FE"/>
    <w:rsid w:val="00082EB1"/>
    <w:rsid w:val="000877DE"/>
    <w:rsid w:val="00090792"/>
    <w:rsid w:val="00094131"/>
    <w:rsid w:val="00096E8E"/>
    <w:rsid w:val="000B3702"/>
    <w:rsid w:val="000B4102"/>
    <w:rsid w:val="000B595D"/>
    <w:rsid w:val="000C22A4"/>
    <w:rsid w:val="000C49C1"/>
    <w:rsid w:val="000D1743"/>
    <w:rsid w:val="000E33D0"/>
    <w:rsid w:val="000E756F"/>
    <w:rsid w:val="000E7653"/>
    <w:rsid w:val="000F38F7"/>
    <w:rsid w:val="000F4867"/>
    <w:rsid w:val="000F5EE7"/>
    <w:rsid w:val="00102142"/>
    <w:rsid w:val="00102345"/>
    <w:rsid w:val="00105469"/>
    <w:rsid w:val="00106688"/>
    <w:rsid w:val="00107939"/>
    <w:rsid w:val="00107F09"/>
    <w:rsid w:val="001134C7"/>
    <w:rsid w:val="00113CB8"/>
    <w:rsid w:val="0011631E"/>
    <w:rsid w:val="001166CF"/>
    <w:rsid w:val="0012151C"/>
    <w:rsid w:val="001253FE"/>
    <w:rsid w:val="00136D8A"/>
    <w:rsid w:val="001375AB"/>
    <w:rsid w:val="00140063"/>
    <w:rsid w:val="00140713"/>
    <w:rsid w:val="00144122"/>
    <w:rsid w:val="00154677"/>
    <w:rsid w:val="00156ACE"/>
    <w:rsid w:val="00167916"/>
    <w:rsid w:val="00173230"/>
    <w:rsid w:val="001736C4"/>
    <w:rsid w:val="00183409"/>
    <w:rsid w:val="0018587C"/>
    <w:rsid w:val="0019138C"/>
    <w:rsid w:val="00193CEA"/>
    <w:rsid w:val="001949B6"/>
    <w:rsid w:val="001A69C2"/>
    <w:rsid w:val="001B42BF"/>
    <w:rsid w:val="001C180B"/>
    <w:rsid w:val="001C2AA9"/>
    <w:rsid w:val="001C6056"/>
    <w:rsid w:val="001D2318"/>
    <w:rsid w:val="001E0C37"/>
    <w:rsid w:val="001E5E86"/>
    <w:rsid w:val="001F4A7E"/>
    <w:rsid w:val="001F4B8C"/>
    <w:rsid w:val="00205B1D"/>
    <w:rsid w:val="00210988"/>
    <w:rsid w:val="00215629"/>
    <w:rsid w:val="00215AAE"/>
    <w:rsid w:val="002226F1"/>
    <w:rsid w:val="00222D44"/>
    <w:rsid w:val="0022685B"/>
    <w:rsid w:val="00226C04"/>
    <w:rsid w:val="00226FC5"/>
    <w:rsid w:val="002317D0"/>
    <w:rsid w:val="0023205B"/>
    <w:rsid w:val="0025086B"/>
    <w:rsid w:val="0025644A"/>
    <w:rsid w:val="00260A3C"/>
    <w:rsid w:val="00267F71"/>
    <w:rsid w:val="00280C7C"/>
    <w:rsid w:val="00283F82"/>
    <w:rsid w:val="00290E37"/>
    <w:rsid w:val="002A1975"/>
    <w:rsid w:val="002A52C5"/>
    <w:rsid w:val="002B3316"/>
    <w:rsid w:val="002C3F5D"/>
    <w:rsid w:val="002C779F"/>
    <w:rsid w:val="002D38AE"/>
    <w:rsid w:val="002E0ED3"/>
    <w:rsid w:val="002E2F95"/>
    <w:rsid w:val="002F06AA"/>
    <w:rsid w:val="002F108A"/>
    <w:rsid w:val="002F5244"/>
    <w:rsid w:val="002F68A2"/>
    <w:rsid w:val="002F718E"/>
    <w:rsid w:val="0030245A"/>
    <w:rsid w:val="00314422"/>
    <w:rsid w:val="0032330D"/>
    <w:rsid w:val="00325695"/>
    <w:rsid w:val="00330B26"/>
    <w:rsid w:val="00333A1B"/>
    <w:rsid w:val="003474AB"/>
    <w:rsid w:val="00350387"/>
    <w:rsid w:val="003514EE"/>
    <w:rsid w:val="00362E16"/>
    <w:rsid w:val="00364EE3"/>
    <w:rsid w:val="00372E9E"/>
    <w:rsid w:val="003757E4"/>
    <w:rsid w:val="00375834"/>
    <w:rsid w:val="00383E52"/>
    <w:rsid w:val="00395F0F"/>
    <w:rsid w:val="003A1FB5"/>
    <w:rsid w:val="003A46A8"/>
    <w:rsid w:val="003A5A44"/>
    <w:rsid w:val="003B47CE"/>
    <w:rsid w:val="003D0FAA"/>
    <w:rsid w:val="003D5A2A"/>
    <w:rsid w:val="003E6D5C"/>
    <w:rsid w:val="003E7BBC"/>
    <w:rsid w:val="003F1A56"/>
    <w:rsid w:val="003F46C5"/>
    <w:rsid w:val="004021B4"/>
    <w:rsid w:val="00414268"/>
    <w:rsid w:val="00415F91"/>
    <w:rsid w:val="00416E05"/>
    <w:rsid w:val="00426F81"/>
    <w:rsid w:val="00427BEB"/>
    <w:rsid w:val="00430FC2"/>
    <w:rsid w:val="00432E8B"/>
    <w:rsid w:val="0044371B"/>
    <w:rsid w:val="004474D1"/>
    <w:rsid w:val="00450BA5"/>
    <w:rsid w:val="0046597C"/>
    <w:rsid w:val="00485302"/>
    <w:rsid w:val="00486DBB"/>
    <w:rsid w:val="0049144C"/>
    <w:rsid w:val="00494FD7"/>
    <w:rsid w:val="0049706D"/>
    <w:rsid w:val="004A039B"/>
    <w:rsid w:val="004A1498"/>
    <w:rsid w:val="004A3974"/>
    <w:rsid w:val="004A45FC"/>
    <w:rsid w:val="004B0FDB"/>
    <w:rsid w:val="004B4A08"/>
    <w:rsid w:val="004B5F12"/>
    <w:rsid w:val="004B715D"/>
    <w:rsid w:val="004C1329"/>
    <w:rsid w:val="004C26F5"/>
    <w:rsid w:val="004C2BBF"/>
    <w:rsid w:val="004C3127"/>
    <w:rsid w:val="004C3880"/>
    <w:rsid w:val="004C47EB"/>
    <w:rsid w:val="004D0F2F"/>
    <w:rsid w:val="004D179F"/>
    <w:rsid w:val="004D23E8"/>
    <w:rsid w:val="004D5B31"/>
    <w:rsid w:val="004F11A2"/>
    <w:rsid w:val="004F3441"/>
    <w:rsid w:val="004F5664"/>
    <w:rsid w:val="00500294"/>
    <w:rsid w:val="00506434"/>
    <w:rsid w:val="00513228"/>
    <w:rsid w:val="005149D6"/>
    <w:rsid w:val="00526C93"/>
    <w:rsid w:val="00527124"/>
    <w:rsid w:val="005344F9"/>
    <w:rsid w:val="00535EA2"/>
    <w:rsid w:val="00537410"/>
    <w:rsid w:val="00550787"/>
    <w:rsid w:val="00565740"/>
    <w:rsid w:val="00571802"/>
    <w:rsid w:val="00582A4B"/>
    <w:rsid w:val="00586759"/>
    <w:rsid w:val="005879AB"/>
    <w:rsid w:val="00591832"/>
    <w:rsid w:val="00592841"/>
    <w:rsid w:val="0059791C"/>
    <w:rsid w:val="005A32A5"/>
    <w:rsid w:val="005A662C"/>
    <w:rsid w:val="005B1B6B"/>
    <w:rsid w:val="005B4DEC"/>
    <w:rsid w:val="005B6FD0"/>
    <w:rsid w:val="005B7EA8"/>
    <w:rsid w:val="005C6148"/>
    <w:rsid w:val="005D4706"/>
    <w:rsid w:val="005D6102"/>
    <w:rsid w:val="005E2543"/>
    <w:rsid w:val="005E5C1E"/>
    <w:rsid w:val="005E7CD6"/>
    <w:rsid w:val="005F135B"/>
    <w:rsid w:val="005F2CA7"/>
    <w:rsid w:val="005F3D2E"/>
    <w:rsid w:val="005F79F1"/>
    <w:rsid w:val="006044D5"/>
    <w:rsid w:val="00606B48"/>
    <w:rsid w:val="00607BCD"/>
    <w:rsid w:val="00615CF9"/>
    <w:rsid w:val="00622FDC"/>
    <w:rsid w:val="00625020"/>
    <w:rsid w:val="0062675E"/>
    <w:rsid w:val="006379B3"/>
    <w:rsid w:val="00642F26"/>
    <w:rsid w:val="0065274C"/>
    <w:rsid w:val="006606D5"/>
    <w:rsid w:val="006607B8"/>
    <w:rsid w:val="00664A73"/>
    <w:rsid w:val="00667C59"/>
    <w:rsid w:val="00670627"/>
    <w:rsid w:val="006719CE"/>
    <w:rsid w:val="00671A77"/>
    <w:rsid w:val="00686D14"/>
    <w:rsid w:val="00687ED7"/>
    <w:rsid w:val="00690CCF"/>
    <w:rsid w:val="00692BBE"/>
    <w:rsid w:val="006B2B43"/>
    <w:rsid w:val="006C3A59"/>
    <w:rsid w:val="006C5CD6"/>
    <w:rsid w:val="006E0F4E"/>
    <w:rsid w:val="006F0345"/>
    <w:rsid w:val="006F0469"/>
    <w:rsid w:val="006F18A0"/>
    <w:rsid w:val="0070038C"/>
    <w:rsid w:val="0070253A"/>
    <w:rsid w:val="007040B6"/>
    <w:rsid w:val="00705076"/>
    <w:rsid w:val="00710E38"/>
    <w:rsid w:val="00711147"/>
    <w:rsid w:val="00711265"/>
    <w:rsid w:val="00716787"/>
    <w:rsid w:val="007277E3"/>
    <w:rsid w:val="00731A17"/>
    <w:rsid w:val="00734458"/>
    <w:rsid w:val="007419CF"/>
    <w:rsid w:val="0074487E"/>
    <w:rsid w:val="00746273"/>
    <w:rsid w:val="00755529"/>
    <w:rsid w:val="00756A01"/>
    <w:rsid w:val="00756FC5"/>
    <w:rsid w:val="00761676"/>
    <w:rsid w:val="00763E83"/>
    <w:rsid w:val="007744E5"/>
    <w:rsid w:val="00774E70"/>
    <w:rsid w:val="00776D80"/>
    <w:rsid w:val="0078220A"/>
    <w:rsid w:val="00782F13"/>
    <w:rsid w:val="0078439C"/>
    <w:rsid w:val="00793FE9"/>
    <w:rsid w:val="00796CEE"/>
    <w:rsid w:val="007A56D5"/>
    <w:rsid w:val="007C0B2A"/>
    <w:rsid w:val="007C2082"/>
    <w:rsid w:val="007C3FDF"/>
    <w:rsid w:val="007C7038"/>
    <w:rsid w:val="007D3121"/>
    <w:rsid w:val="007D3A03"/>
    <w:rsid w:val="007E0460"/>
    <w:rsid w:val="007F501B"/>
    <w:rsid w:val="007F79B1"/>
    <w:rsid w:val="00801F5C"/>
    <w:rsid w:val="00803FDD"/>
    <w:rsid w:val="00805A18"/>
    <w:rsid w:val="00834420"/>
    <w:rsid w:val="00840C67"/>
    <w:rsid w:val="00841B44"/>
    <w:rsid w:val="0084317E"/>
    <w:rsid w:val="00850751"/>
    <w:rsid w:val="0085259E"/>
    <w:rsid w:val="00853A4B"/>
    <w:rsid w:val="00856844"/>
    <w:rsid w:val="00857D8A"/>
    <w:rsid w:val="00860AB1"/>
    <w:rsid w:val="0086247A"/>
    <w:rsid w:val="008676B0"/>
    <w:rsid w:val="00870017"/>
    <w:rsid w:val="00870354"/>
    <w:rsid w:val="00881CD7"/>
    <w:rsid w:val="00883CC4"/>
    <w:rsid w:val="00885749"/>
    <w:rsid w:val="008957DE"/>
    <w:rsid w:val="008A0D7A"/>
    <w:rsid w:val="008A1A76"/>
    <w:rsid w:val="008D11E8"/>
    <w:rsid w:val="008D269A"/>
    <w:rsid w:val="008F122F"/>
    <w:rsid w:val="0090253A"/>
    <w:rsid w:val="00902941"/>
    <w:rsid w:val="00906C33"/>
    <w:rsid w:val="00907BC0"/>
    <w:rsid w:val="009144D5"/>
    <w:rsid w:val="009171D5"/>
    <w:rsid w:val="00920B7F"/>
    <w:rsid w:val="00926664"/>
    <w:rsid w:val="00926DA4"/>
    <w:rsid w:val="0093297E"/>
    <w:rsid w:val="0093355A"/>
    <w:rsid w:val="0093619F"/>
    <w:rsid w:val="009427E5"/>
    <w:rsid w:val="00942A06"/>
    <w:rsid w:val="009454B7"/>
    <w:rsid w:val="00952F61"/>
    <w:rsid w:val="00952FAA"/>
    <w:rsid w:val="009613D8"/>
    <w:rsid w:val="0096434C"/>
    <w:rsid w:val="00967CDD"/>
    <w:rsid w:val="00974275"/>
    <w:rsid w:val="00981629"/>
    <w:rsid w:val="00985775"/>
    <w:rsid w:val="00995CBA"/>
    <w:rsid w:val="0099678C"/>
    <w:rsid w:val="009B0C96"/>
    <w:rsid w:val="009B331A"/>
    <w:rsid w:val="009B4911"/>
    <w:rsid w:val="009C222B"/>
    <w:rsid w:val="009C3183"/>
    <w:rsid w:val="009C67A8"/>
    <w:rsid w:val="009D17A4"/>
    <w:rsid w:val="009D183E"/>
    <w:rsid w:val="009D201B"/>
    <w:rsid w:val="009D29C5"/>
    <w:rsid w:val="009D5D9C"/>
    <w:rsid w:val="009E2171"/>
    <w:rsid w:val="009E3678"/>
    <w:rsid w:val="009F4A8A"/>
    <w:rsid w:val="00A00030"/>
    <w:rsid w:val="00A000BC"/>
    <w:rsid w:val="00A0686D"/>
    <w:rsid w:val="00A06F53"/>
    <w:rsid w:val="00A10464"/>
    <w:rsid w:val="00A11DF6"/>
    <w:rsid w:val="00A128E0"/>
    <w:rsid w:val="00A1458B"/>
    <w:rsid w:val="00A17FA4"/>
    <w:rsid w:val="00A2081D"/>
    <w:rsid w:val="00A21B1F"/>
    <w:rsid w:val="00A22020"/>
    <w:rsid w:val="00A25106"/>
    <w:rsid w:val="00A32842"/>
    <w:rsid w:val="00A3338F"/>
    <w:rsid w:val="00A36D00"/>
    <w:rsid w:val="00A412BE"/>
    <w:rsid w:val="00A41D65"/>
    <w:rsid w:val="00A4452E"/>
    <w:rsid w:val="00A508EB"/>
    <w:rsid w:val="00A51BEB"/>
    <w:rsid w:val="00A57815"/>
    <w:rsid w:val="00A57B85"/>
    <w:rsid w:val="00A624D1"/>
    <w:rsid w:val="00A62F82"/>
    <w:rsid w:val="00A70CDC"/>
    <w:rsid w:val="00A7133D"/>
    <w:rsid w:val="00A71992"/>
    <w:rsid w:val="00A73E55"/>
    <w:rsid w:val="00A8038E"/>
    <w:rsid w:val="00AA3884"/>
    <w:rsid w:val="00AA59C0"/>
    <w:rsid w:val="00AB19B0"/>
    <w:rsid w:val="00AB4A24"/>
    <w:rsid w:val="00AC1B38"/>
    <w:rsid w:val="00AC2D5B"/>
    <w:rsid w:val="00AD36B2"/>
    <w:rsid w:val="00AE5E87"/>
    <w:rsid w:val="00AE760A"/>
    <w:rsid w:val="00AF47AE"/>
    <w:rsid w:val="00AF7CA8"/>
    <w:rsid w:val="00B019E3"/>
    <w:rsid w:val="00B01D42"/>
    <w:rsid w:val="00B11A9B"/>
    <w:rsid w:val="00B32ABB"/>
    <w:rsid w:val="00B32C70"/>
    <w:rsid w:val="00B3624E"/>
    <w:rsid w:val="00B3766D"/>
    <w:rsid w:val="00B41FD3"/>
    <w:rsid w:val="00B426D3"/>
    <w:rsid w:val="00B431DE"/>
    <w:rsid w:val="00B46D72"/>
    <w:rsid w:val="00B47084"/>
    <w:rsid w:val="00B70D03"/>
    <w:rsid w:val="00B71B95"/>
    <w:rsid w:val="00B735F7"/>
    <w:rsid w:val="00B739B8"/>
    <w:rsid w:val="00B77B18"/>
    <w:rsid w:val="00B803E7"/>
    <w:rsid w:val="00B82E14"/>
    <w:rsid w:val="00B8504C"/>
    <w:rsid w:val="00B855C1"/>
    <w:rsid w:val="00B979F6"/>
    <w:rsid w:val="00BA3BCC"/>
    <w:rsid w:val="00BA4DDE"/>
    <w:rsid w:val="00BC655F"/>
    <w:rsid w:val="00BD17A5"/>
    <w:rsid w:val="00BD52C8"/>
    <w:rsid w:val="00BE1E62"/>
    <w:rsid w:val="00BF33E7"/>
    <w:rsid w:val="00BF6C92"/>
    <w:rsid w:val="00BF7052"/>
    <w:rsid w:val="00BF7678"/>
    <w:rsid w:val="00C02F58"/>
    <w:rsid w:val="00C05FAB"/>
    <w:rsid w:val="00C138A7"/>
    <w:rsid w:val="00C2185B"/>
    <w:rsid w:val="00C26CCC"/>
    <w:rsid w:val="00C40C67"/>
    <w:rsid w:val="00C41012"/>
    <w:rsid w:val="00C45159"/>
    <w:rsid w:val="00C50F97"/>
    <w:rsid w:val="00C51D2F"/>
    <w:rsid w:val="00C61E76"/>
    <w:rsid w:val="00C74B53"/>
    <w:rsid w:val="00C82173"/>
    <w:rsid w:val="00C96E55"/>
    <w:rsid w:val="00CA348A"/>
    <w:rsid w:val="00CB1F94"/>
    <w:rsid w:val="00CB2CE6"/>
    <w:rsid w:val="00CC1D4F"/>
    <w:rsid w:val="00CD3644"/>
    <w:rsid w:val="00CE79A8"/>
    <w:rsid w:val="00CF08BB"/>
    <w:rsid w:val="00CF2FC2"/>
    <w:rsid w:val="00CF597B"/>
    <w:rsid w:val="00CF6011"/>
    <w:rsid w:val="00D15957"/>
    <w:rsid w:val="00D33FCC"/>
    <w:rsid w:val="00D37D65"/>
    <w:rsid w:val="00D4229D"/>
    <w:rsid w:val="00D6105D"/>
    <w:rsid w:val="00D61996"/>
    <w:rsid w:val="00D62FCF"/>
    <w:rsid w:val="00D75E41"/>
    <w:rsid w:val="00D80B03"/>
    <w:rsid w:val="00D81A23"/>
    <w:rsid w:val="00D867C8"/>
    <w:rsid w:val="00D91A2D"/>
    <w:rsid w:val="00D9415C"/>
    <w:rsid w:val="00D952F4"/>
    <w:rsid w:val="00D962C1"/>
    <w:rsid w:val="00DA0D8A"/>
    <w:rsid w:val="00DA3D6D"/>
    <w:rsid w:val="00DA469E"/>
    <w:rsid w:val="00DB7675"/>
    <w:rsid w:val="00DC0363"/>
    <w:rsid w:val="00DC35FA"/>
    <w:rsid w:val="00DC5FF5"/>
    <w:rsid w:val="00DE1654"/>
    <w:rsid w:val="00DE2022"/>
    <w:rsid w:val="00DF142E"/>
    <w:rsid w:val="00E117EE"/>
    <w:rsid w:val="00E234A8"/>
    <w:rsid w:val="00E25D5A"/>
    <w:rsid w:val="00E25DCD"/>
    <w:rsid w:val="00E269E1"/>
    <w:rsid w:val="00E3599E"/>
    <w:rsid w:val="00E445A1"/>
    <w:rsid w:val="00E45F13"/>
    <w:rsid w:val="00E50CC3"/>
    <w:rsid w:val="00E510BC"/>
    <w:rsid w:val="00E61256"/>
    <w:rsid w:val="00E6148D"/>
    <w:rsid w:val="00E65808"/>
    <w:rsid w:val="00E73CB2"/>
    <w:rsid w:val="00E839BA"/>
    <w:rsid w:val="00E9051A"/>
    <w:rsid w:val="00E9077C"/>
    <w:rsid w:val="00E9420D"/>
    <w:rsid w:val="00E97756"/>
    <w:rsid w:val="00E97DD5"/>
    <w:rsid w:val="00EA00FD"/>
    <w:rsid w:val="00EA0179"/>
    <w:rsid w:val="00EA59B8"/>
    <w:rsid w:val="00EA63F5"/>
    <w:rsid w:val="00EB38E3"/>
    <w:rsid w:val="00EB7E3F"/>
    <w:rsid w:val="00EC2DF9"/>
    <w:rsid w:val="00EC4D23"/>
    <w:rsid w:val="00ED1F4F"/>
    <w:rsid w:val="00ED6313"/>
    <w:rsid w:val="00EE38BB"/>
    <w:rsid w:val="00EE6D48"/>
    <w:rsid w:val="00EE6E36"/>
    <w:rsid w:val="00EF6C65"/>
    <w:rsid w:val="00EF75D7"/>
    <w:rsid w:val="00EF7C22"/>
    <w:rsid w:val="00F016BC"/>
    <w:rsid w:val="00F0660B"/>
    <w:rsid w:val="00F07545"/>
    <w:rsid w:val="00F123AE"/>
    <w:rsid w:val="00F16C91"/>
    <w:rsid w:val="00F21AC4"/>
    <w:rsid w:val="00F30A32"/>
    <w:rsid w:val="00F4497B"/>
    <w:rsid w:val="00F52E5E"/>
    <w:rsid w:val="00F5640A"/>
    <w:rsid w:val="00F57C79"/>
    <w:rsid w:val="00F67958"/>
    <w:rsid w:val="00F72C25"/>
    <w:rsid w:val="00F73331"/>
    <w:rsid w:val="00F75368"/>
    <w:rsid w:val="00F753F5"/>
    <w:rsid w:val="00F77AF8"/>
    <w:rsid w:val="00F831BB"/>
    <w:rsid w:val="00F83DD1"/>
    <w:rsid w:val="00F87174"/>
    <w:rsid w:val="00F874E0"/>
    <w:rsid w:val="00F87AB5"/>
    <w:rsid w:val="00F91C5C"/>
    <w:rsid w:val="00F91D37"/>
    <w:rsid w:val="00F957C8"/>
    <w:rsid w:val="00F9610D"/>
    <w:rsid w:val="00F97BC1"/>
    <w:rsid w:val="00FA7427"/>
    <w:rsid w:val="00FA7F28"/>
    <w:rsid w:val="00FB1524"/>
    <w:rsid w:val="00FB4534"/>
    <w:rsid w:val="00FB657F"/>
    <w:rsid w:val="00FB6A3E"/>
    <w:rsid w:val="00FC27DD"/>
    <w:rsid w:val="00FC3581"/>
    <w:rsid w:val="00FD3684"/>
    <w:rsid w:val="00FE7D09"/>
    <w:rsid w:val="00FE7FE4"/>
    <w:rsid w:val="00FF15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39937"/>
    <o:shapelayout v:ext="edit">
      <o:idmap v:ext="edit" data="1"/>
    </o:shapelayout>
  </w:shapeDefaults>
  <w:decimalSymbol w:val="."/>
  <w:listSeparator w:val=";"/>
  <w14:docId w14:val="6A80C247"/>
  <w15:chartTrackingRefBased/>
  <w15:docId w15:val="{17E7721E-6DB1-49F5-9F21-DDD82B69B8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200" w:line="2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79" w:unhideWhenUsed="1"/>
    <w:lsdException w:name="footer" w:semiHidden="1" w:uiPriority="80" w:unhideWhenUsed="1"/>
    <w:lsdException w:name="index heading" w:semiHidden="1" w:unhideWhenUsed="1"/>
    <w:lsdException w:name="caption" w:uiPriority="35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8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uiPriority="15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semiHidden="1" w:uiPriority="30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 w:unhideWhenUsed="1"/>
    <w:lsdException w:name="Subtle Reference" w:semiHidden="1" w:uiPriority="31"/>
    <w:lsdException w:name="Intense Reference" w:semiHidden="1" w:uiPriority="32" w:unhideWhenUsed="1"/>
    <w:lsdException w:name="Book Title" w:semiHidden="1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  <w:rsid w:val="000E7653"/>
    <w:pPr>
      <w:spacing w:after="0" w:line="290" w:lineRule="atLeast"/>
    </w:pPr>
    <w:rPr>
      <w:sz w:val="20"/>
    </w:rPr>
  </w:style>
  <w:style w:type="paragraph" w:styleId="berschrift1">
    <w:name w:val="heading 1"/>
    <w:basedOn w:val="Standard"/>
    <w:next w:val="Standard"/>
    <w:link w:val="berschrift1Zchn"/>
    <w:uiPriority w:val="9"/>
    <w:rsid w:val="00920B7F"/>
    <w:pPr>
      <w:keepNext/>
      <w:keepLines/>
      <w:spacing w:before="480" w:after="140" w:line="420" w:lineRule="atLeast"/>
      <w:outlineLvl w:val="0"/>
    </w:pPr>
    <w:rPr>
      <w:rFonts w:asciiTheme="majorHAnsi" w:eastAsiaTheme="majorEastAsia" w:hAnsiTheme="majorHAnsi" w:cstheme="majorBidi"/>
      <w:bCs/>
      <w:color w:val="30D2A9" w:themeColor="accent2"/>
      <w:sz w:val="34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rsid w:val="00D867C8"/>
    <w:pPr>
      <w:keepNext/>
      <w:keepLines/>
      <w:spacing w:before="240" w:line="240" w:lineRule="atLeast"/>
      <w:outlineLvl w:val="1"/>
    </w:pPr>
    <w:rPr>
      <w:rFonts w:asciiTheme="majorHAnsi" w:eastAsiaTheme="majorEastAsia" w:hAnsiTheme="majorHAnsi" w:cstheme="majorBidi"/>
      <w:bCs/>
      <w:color w:val="FF675D" w:themeColor="accent1"/>
      <w:sz w:val="24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5F79F1"/>
    <w:pPr>
      <w:keepNext/>
      <w:keepLines/>
      <w:spacing w:before="240" w:after="220"/>
      <w:outlineLvl w:val="2"/>
    </w:pPr>
    <w:rPr>
      <w:rFonts w:asciiTheme="majorHAnsi" w:eastAsiaTheme="majorEastAsia" w:hAnsiTheme="majorHAnsi" w:cstheme="majorBidi"/>
      <w:b/>
      <w:color w:val="FF675D" w:themeColor="accent1"/>
      <w:szCs w:val="24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rsid w:val="00205B1D"/>
    <w:pPr>
      <w:keepNext/>
      <w:keepLines/>
      <w:spacing w:before="120"/>
      <w:outlineLvl w:val="3"/>
    </w:pPr>
    <w:rPr>
      <w:rFonts w:asciiTheme="majorHAnsi" w:eastAsiaTheme="majorEastAsia" w:hAnsiTheme="majorHAnsi" w:cstheme="majorBidi"/>
      <w:iCs/>
    </w:rPr>
  </w:style>
  <w:style w:type="paragraph" w:styleId="berschrift5">
    <w:name w:val="heading 5"/>
    <w:basedOn w:val="Standard"/>
    <w:next w:val="Standard"/>
    <w:link w:val="berschrift5Zchn"/>
    <w:uiPriority w:val="9"/>
    <w:semiHidden/>
    <w:rsid w:val="006F18A0"/>
    <w:pPr>
      <w:keepNext/>
      <w:keepLines/>
      <w:spacing w:before="120"/>
      <w:outlineLvl w:val="4"/>
    </w:pPr>
    <w:rPr>
      <w:rFonts w:asciiTheme="majorHAnsi" w:eastAsiaTheme="majorEastAsia" w:hAnsiTheme="majorHAnsi" w:cstheme="majorBidi"/>
    </w:rPr>
  </w:style>
  <w:style w:type="paragraph" w:styleId="berschrift6">
    <w:name w:val="heading 6"/>
    <w:basedOn w:val="Standard"/>
    <w:next w:val="Standard"/>
    <w:link w:val="berschrift6Zchn"/>
    <w:uiPriority w:val="9"/>
    <w:semiHidden/>
    <w:rsid w:val="00E510BC"/>
    <w:pPr>
      <w:keepNext/>
      <w:keepLines/>
      <w:spacing w:before="40"/>
      <w:outlineLvl w:val="5"/>
    </w:pPr>
    <w:rPr>
      <w:rFonts w:asciiTheme="majorHAnsi" w:eastAsiaTheme="majorEastAsia" w:hAnsiTheme="majorHAnsi" w:cstheme="majorBidi"/>
    </w:rPr>
  </w:style>
  <w:style w:type="paragraph" w:styleId="berschrift7">
    <w:name w:val="heading 7"/>
    <w:basedOn w:val="Standard"/>
    <w:next w:val="Standard"/>
    <w:link w:val="berschrift7Zchn"/>
    <w:uiPriority w:val="9"/>
    <w:semiHidden/>
    <w:rsid w:val="00E510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berschrift8">
    <w:name w:val="heading 8"/>
    <w:basedOn w:val="Standard"/>
    <w:next w:val="Standard"/>
    <w:link w:val="berschrift8Zchn"/>
    <w:uiPriority w:val="9"/>
    <w:semiHidden/>
    <w:rsid w:val="00796CEE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berschrift9">
    <w:name w:val="heading 9"/>
    <w:basedOn w:val="Standard"/>
    <w:next w:val="Standard"/>
    <w:link w:val="berschrift9Zchn"/>
    <w:uiPriority w:val="9"/>
    <w:semiHidden/>
    <w:rsid w:val="00796CEE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basedOn w:val="Absatz-Standardschriftart"/>
    <w:uiPriority w:val="99"/>
    <w:semiHidden/>
    <w:rsid w:val="004021B4"/>
    <w:rPr>
      <w:color w:val="30D2A9" w:themeColor="accent2"/>
      <w:u w:val="single"/>
    </w:rPr>
  </w:style>
  <w:style w:type="paragraph" w:styleId="Kopfzeile">
    <w:name w:val="header"/>
    <w:basedOn w:val="Standard"/>
    <w:link w:val="KopfzeileZchn"/>
    <w:uiPriority w:val="79"/>
    <w:semiHidden/>
    <w:rsid w:val="00AB4A24"/>
    <w:pPr>
      <w:tabs>
        <w:tab w:val="center" w:pos="4536"/>
        <w:tab w:val="right" w:pos="9072"/>
      </w:tabs>
      <w:spacing w:line="165" w:lineRule="atLeast"/>
    </w:pPr>
    <w:rPr>
      <w:color w:val="30D2A9" w:themeColor="accent2"/>
      <w:sz w:val="14"/>
    </w:rPr>
  </w:style>
  <w:style w:type="character" w:customStyle="1" w:styleId="KopfzeileZchn">
    <w:name w:val="Kopfzeile Zchn"/>
    <w:basedOn w:val="Absatz-Standardschriftart"/>
    <w:link w:val="Kopfzeile"/>
    <w:uiPriority w:val="79"/>
    <w:semiHidden/>
    <w:rsid w:val="00E9077C"/>
    <w:rPr>
      <w:color w:val="30D2A9" w:themeColor="accent2"/>
      <w:sz w:val="14"/>
    </w:rPr>
  </w:style>
  <w:style w:type="paragraph" w:styleId="Fuzeile">
    <w:name w:val="footer"/>
    <w:basedOn w:val="Standard"/>
    <w:link w:val="FuzeileZchn"/>
    <w:uiPriority w:val="80"/>
    <w:rsid w:val="00ED6313"/>
    <w:pPr>
      <w:spacing w:line="165" w:lineRule="atLeast"/>
    </w:pPr>
    <w:rPr>
      <w:color w:val="30D2A9" w:themeColor="accent2"/>
      <w:spacing w:val="3"/>
      <w:sz w:val="14"/>
    </w:rPr>
  </w:style>
  <w:style w:type="character" w:customStyle="1" w:styleId="FuzeileZchn">
    <w:name w:val="Fußzeile Zchn"/>
    <w:basedOn w:val="Absatz-Standardschriftart"/>
    <w:link w:val="Fuzeile"/>
    <w:uiPriority w:val="80"/>
    <w:rsid w:val="0090253A"/>
    <w:rPr>
      <w:color w:val="30D2A9" w:themeColor="accent2"/>
      <w:spacing w:val="3"/>
      <w:sz w:val="14"/>
    </w:rPr>
  </w:style>
  <w:style w:type="paragraph" w:customStyle="1" w:styleId="EinfAbs">
    <w:name w:val="[Einf. Abs.]"/>
    <w:basedOn w:val="Standard"/>
    <w:uiPriority w:val="99"/>
    <w:semiHidden/>
    <w:rsid w:val="00F91D3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MinionPro-Regular" w:hAnsi="MinionPro-Regular" w:cs="MinionPro-Regular"/>
      <w:color w:val="000000"/>
      <w:sz w:val="24"/>
      <w:szCs w:val="24"/>
      <w:lang w:val="de-DE"/>
    </w:rPr>
  </w:style>
  <w:style w:type="paragraph" w:styleId="Listenabsatz">
    <w:name w:val="List Paragraph"/>
    <w:basedOn w:val="Standard"/>
    <w:uiPriority w:val="34"/>
    <w:qFormat/>
    <w:rsid w:val="009C67A8"/>
    <w:pPr>
      <w:ind w:left="720"/>
      <w:contextualSpacing/>
    </w:pPr>
  </w:style>
  <w:style w:type="paragraph" w:styleId="Aufzhlungszeichen">
    <w:name w:val="List Bullet"/>
    <w:basedOn w:val="Listenabsatz"/>
    <w:uiPriority w:val="99"/>
    <w:semiHidden/>
    <w:rsid w:val="009C67A8"/>
    <w:pPr>
      <w:numPr>
        <w:numId w:val="12"/>
      </w:numPr>
    </w:pPr>
  </w:style>
  <w:style w:type="paragraph" w:styleId="Aufzhlungszeichen2">
    <w:name w:val="List Bullet 2"/>
    <w:basedOn w:val="Listenabsatz"/>
    <w:uiPriority w:val="99"/>
    <w:semiHidden/>
    <w:rsid w:val="009C67A8"/>
    <w:pPr>
      <w:numPr>
        <w:ilvl w:val="1"/>
        <w:numId w:val="12"/>
      </w:numPr>
    </w:pPr>
  </w:style>
  <w:style w:type="paragraph" w:styleId="Aufzhlungszeichen3">
    <w:name w:val="List Bullet 3"/>
    <w:basedOn w:val="Listenabsatz"/>
    <w:uiPriority w:val="99"/>
    <w:semiHidden/>
    <w:rsid w:val="009C67A8"/>
    <w:pPr>
      <w:numPr>
        <w:ilvl w:val="2"/>
        <w:numId w:val="12"/>
      </w:numPr>
    </w:pPr>
  </w:style>
  <w:style w:type="table" w:styleId="Tabellenraster">
    <w:name w:val="Table Grid"/>
    <w:basedOn w:val="NormaleTabelle"/>
    <w:uiPriority w:val="59"/>
    <w:rsid w:val="00364E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1Zchn">
    <w:name w:val="Überschrift 1 Zchn"/>
    <w:basedOn w:val="Absatz-Standardschriftart"/>
    <w:link w:val="berschrift1"/>
    <w:uiPriority w:val="9"/>
    <w:rsid w:val="00920B7F"/>
    <w:rPr>
      <w:rFonts w:asciiTheme="majorHAnsi" w:eastAsiaTheme="majorEastAsia" w:hAnsiTheme="majorHAnsi" w:cstheme="majorBidi"/>
      <w:bCs/>
      <w:color w:val="30D2A9" w:themeColor="accent2"/>
      <w:sz w:val="34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D867C8"/>
    <w:rPr>
      <w:rFonts w:asciiTheme="majorHAnsi" w:eastAsiaTheme="majorEastAsia" w:hAnsiTheme="majorHAnsi" w:cstheme="majorBidi"/>
      <w:bCs/>
      <w:color w:val="FF675D" w:themeColor="accent1"/>
      <w:sz w:val="24"/>
      <w:szCs w:val="26"/>
    </w:rPr>
  </w:style>
  <w:style w:type="paragraph" w:styleId="Titel">
    <w:name w:val="Title"/>
    <w:basedOn w:val="Standard"/>
    <w:next w:val="Standard"/>
    <w:link w:val="TitelZchn"/>
    <w:uiPriority w:val="10"/>
    <w:qFormat/>
    <w:rsid w:val="00350387"/>
    <w:pPr>
      <w:spacing w:after="720" w:line="480" w:lineRule="atLeast"/>
      <w:contextualSpacing/>
    </w:pPr>
    <w:rPr>
      <w:rFonts w:asciiTheme="majorHAnsi" w:eastAsiaTheme="majorEastAsia" w:hAnsiTheme="majorHAnsi" w:cstheme="majorBidi"/>
      <w:color w:val="30D2A9" w:themeColor="accent2"/>
      <w:kern w:val="28"/>
      <w:sz w:val="4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350387"/>
    <w:rPr>
      <w:rFonts w:asciiTheme="majorHAnsi" w:eastAsiaTheme="majorEastAsia" w:hAnsiTheme="majorHAnsi" w:cstheme="majorBidi"/>
      <w:color w:val="30D2A9" w:themeColor="accent2"/>
      <w:kern w:val="28"/>
      <w:sz w:val="42"/>
      <w:szCs w:val="52"/>
    </w:rPr>
  </w:style>
  <w:style w:type="paragraph" w:customStyle="1" w:styleId="Brieftitel">
    <w:name w:val="Brieftitel"/>
    <w:basedOn w:val="Standard"/>
    <w:link w:val="BrieftitelZchn"/>
    <w:uiPriority w:val="14"/>
    <w:semiHidden/>
    <w:rsid w:val="00E97DD5"/>
    <w:pPr>
      <w:spacing w:after="276" w:line="330" w:lineRule="atLeast"/>
      <w:contextualSpacing/>
    </w:pPr>
    <w:rPr>
      <w:rFonts w:asciiTheme="majorHAnsi" w:hAnsiTheme="majorHAnsi"/>
      <w:spacing w:val="-2"/>
      <w:sz w:val="24"/>
    </w:rPr>
  </w:style>
  <w:style w:type="character" w:customStyle="1" w:styleId="BrieftitelZchn">
    <w:name w:val="Brieftitel Zchn"/>
    <w:basedOn w:val="Absatz-Standardschriftart"/>
    <w:link w:val="Brieftitel"/>
    <w:uiPriority w:val="14"/>
    <w:semiHidden/>
    <w:rsid w:val="00E445A1"/>
    <w:rPr>
      <w:rFonts w:asciiTheme="majorHAnsi" w:hAnsiTheme="majorHAnsi"/>
      <w:spacing w:val="-2"/>
      <w:sz w:val="24"/>
    </w:rPr>
  </w:style>
  <w:style w:type="paragraph" w:customStyle="1" w:styleId="Kontaktangaben">
    <w:name w:val="Kontaktangaben"/>
    <w:basedOn w:val="Standard"/>
    <w:semiHidden/>
    <w:rsid w:val="00E73CB2"/>
    <w:pPr>
      <w:tabs>
        <w:tab w:val="left" w:pos="709"/>
      </w:tabs>
    </w:pPr>
    <w:rPr>
      <w:spacing w:val="2"/>
      <w:sz w:val="16"/>
      <w:szCs w:val="16"/>
    </w:rPr>
  </w:style>
  <w:style w:type="table" w:customStyle="1" w:styleId="Tabellenraster1">
    <w:name w:val="Tabellenraster1"/>
    <w:basedOn w:val="NormaleTabelle"/>
    <w:next w:val="Tabellenraster"/>
    <w:uiPriority w:val="59"/>
    <w:rsid w:val="00E73CB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5F79F1"/>
    <w:rPr>
      <w:rFonts w:asciiTheme="majorHAnsi" w:eastAsiaTheme="majorEastAsia" w:hAnsiTheme="majorHAnsi" w:cstheme="majorBidi"/>
      <w:b/>
      <w:color w:val="FF675D" w:themeColor="accent1"/>
      <w:sz w:val="18"/>
      <w:szCs w:val="24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205B1D"/>
    <w:rPr>
      <w:rFonts w:asciiTheme="majorHAnsi" w:eastAsiaTheme="majorEastAsia" w:hAnsiTheme="majorHAnsi" w:cstheme="majorBidi"/>
      <w:iCs/>
      <w:sz w:val="18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F18A0"/>
    <w:rPr>
      <w:rFonts w:asciiTheme="majorHAnsi" w:eastAsiaTheme="majorEastAsia" w:hAnsiTheme="majorHAnsi" w:cstheme="majorBidi"/>
      <w:sz w:val="18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D61996"/>
    <w:rPr>
      <w:rFonts w:asciiTheme="majorHAnsi" w:eastAsiaTheme="majorEastAsia" w:hAnsiTheme="majorHAnsi" w:cstheme="majorBidi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D61996"/>
    <w:rPr>
      <w:rFonts w:asciiTheme="majorHAnsi" w:eastAsiaTheme="majorEastAsia" w:hAnsiTheme="majorHAnsi" w:cstheme="majorBidi"/>
      <w:i/>
      <w:iCs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D61996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D6199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customStyle="1" w:styleId="Aufzhlung1">
    <w:name w:val="Aufzählung 1"/>
    <w:basedOn w:val="Listenabsatz"/>
    <w:uiPriority w:val="2"/>
    <w:qFormat/>
    <w:rsid w:val="002E2F95"/>
    <w:pPr>
      <w:numPr>
        <w:numId w:val="19"/>
      </w:numPr>
      <w:spacing w:before="100" w:after="100"/>
      <w:ind w:left="567" w:hanging="567"/>
    </w:pPr>
  </w:style>
  <w:style w:type="paragraph" w:customStyle="1" w:styleId="Traktandum-Text">
    <w:name w:val="Traktandum-Text"/>
    <w:basedOn w:val="Aufzhlung1"/>
    <w:uiPriority w:val="18"/>
    <w:semiHidden/>
    <w:rsid w:val="00E269E1"/>
    <w:pPr>
      <w:numPr>
        <w:numId w:val="0"/>
      </w:numPr>
      <w:tabs>
        <w:tab w:val="left" w:pos="7938"/>
      </w:tabs>
      <w:ind w:left="426" w:right="848"/>
    </w:pPr>
  </w:style>
  <w:style w:type="paragraph" w:customStyle="1" w:styleId="Traktandum-Titel">
    <w:name w:val="Traktandum-Titel"/>
    <w:basedOn w:val="Aufzhlung1"/>
    <w:next w:val="Traktandum-Text"/>
    <w:uiPriority w:val="18"/>
    <w:semiHidden/>
    <w:rsid w:val="00E269E1"/>
    <w:pPr>
      <w:numPr>
        <w:numId w:val="16"/>
      </w:numPr>
      <w:tabs>
        <w:tab w:val="left" w:pos="7938"/>
      </w:tabs>
      <w:ind w:left="426" w:hanging="426"/>
    </w:pPr>
    <w:rPr>
      <w:rFonts w:asciiTheme="majorHAnsi" w:hAnsiTheme="majorHAnsi"/>
    </w:rPr>
  </w:style>
  <w:style w:type="paragraph" w:customStyle="1" w:styleId="Anleitung">
    <w:name w:val="Anleitung"/>
    <w:basedOn w:val="Standard"/>
    <w:uiPriority w:val="98"/>
    <w:semiHidden/>
    <w:rsid w:val="00625020"/>
    <w:pPr>
      <w:spacing w:line="288" w:lineRule="auto"/>
    </w:pPr>
    <w:rPr>
      <w:vanish/>
      <w:color w:val="A6A6A6" w:themeColor="background1" w:themeShade="A6"/>
      <w:sz w:val="14"/>
      <w:szCs w:val="18"/>
    </w:rPr>
  </w:style>
  <w:style w:type="character" w:styleId="BesuchterLink">
    <w:name w:val="FollowedHyperlink"/>
    <w:basedOn w:val="Hyperlink"/>
    <w:uiPriority w:val="75"/>
    <w:semiHidden/>
    <w:rsid w:val="004021B4"/>
    <w:rPr>
      <w:color w:val="30D2A9" w:themeColor="accent2"/>
      <w:u w:val="single"/>
    </w:rPr>
  </w:style>
  <w:style w:type="paragraph" w:styleId="Untertitel">
    <w:name w:val="Subtitle"/>
    <w:basedOn w:val="Standard"/>
    <w:next w:val="Standard"/>
    <w:link w:val="UntertitelZchn"/>
    <w:uiPriority w:val="12"/>
    <w:qFormat/>
    <w:rsid w:val="00582A4B"/>
    <w:pPr>
      <w:spacing w:after="260"/>
    </w:pPr>
    <w:rPr>
      <w:color w:val="FF675D" w:themeColor="accent1"/>
    </w:rPr>
  </w:style>
  <w:style w:type="character" w:customStyle="1" w:styleId="UntertitelZchn">
    <w:name w:val="Untertitel Zchn"/>
    <w:basedOn w:val="Absatz-Standardschriftart"/>
    <w:link w:val="Untertitel"/>
    <w:uiPriority w:val="12"/>
    <w:rsid w:val="00C26CCC"/>
    <w:rPr>
      <w:color w:val="FF675D" w:themeColor="accent1"/>
      <w:sz w:val="18"/>
    </w:rPr>
  </w:style>
  <w:style w:type="paragraph" w:styleId="Datum">
    <w:name w:val="Date"/>
    <w:basedOn w:val="Standard"/>
    <w:next w:val="Standard"/>
    <w:link w:val="DatumZchn"/>
    <w:uiPriority w:val="15"/>
    <w:semiHidden/>
    <w:rsid w:val="00E97DD5"/>
    <w:pPr>
      <w:spacing w:before="710" w:after="570"/>
      <w:contextualSpacing/>
    </w:pPr>
    <w:rPr>
      <w:spacing w:val="-3"/>
      <w:sz w:val="15"/>
    </w:rPr>
  </w:style>
  <w:style w:type="character" w:customStyle="1" w:styleId="DatumZchn">
    <w:name w:val="Datum Zchn"/>
    <w:basedOn w:val="Absatz-Standardschriftart"/>
    <w:link w:val="Datum"/>
    <w:uiPriority w:val="15"/>
    <w:semiHidden/>
    <w:rsid w:val="00E445A1"/>
    <w:rPr>
      <w:spacing w:val="-3"/>
      <w:sz w:val="15"/>
    </w:rPr>
  </w:style>
  <w:style w:type="paragraph" w:styleId="Funotentext">
    <w:name w:val="footnote text"/>
    <w:basedOn w:val="Standard"/>
    <w:link w:val="FunotentextZchn"/>
    <w:uiPriority w:val="99"/>
    <w:semiHidden/>
    <w:rsid w:val="00140713"/>
    <w:pPr>
      <w:tabs>
        <w:tab w:val="left" w:pos="567"/>
      </w:tabs>
      <w:spacing w:line="165" w:lineRule="atLeast"/>
      <w:ind w:left="567" w:hanging="567"/>
    </w:pPr>
    <w:rPr>
      <w:sz w:val="14"/>
      <w:szCs w:val="20"/>
    </w:rPr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E445A1"/>
    <w:rPr>
      <w:sz w:val="14"/>
      <w:szCs w:val="20"/>
    </w:rPr>
  </w:style>
  <w:style w:type="character" w:styleId="Funotenzeichen">
    <w:name w:val="footnote reference"/>
    <w:basedOn w:val="Absatz-Standardschriftart"/>
    <w:uiPriority w:val="99"/>
    <w:semiHidden/>
    <w:rsid w:val="0002210A"/>
    <w:rPr>
      <w:vertAlign w:val="superscript"/>
    </w:rPr>
  </w:style>
  <w:style w:type="table" w:customStyle="1" w:styleId="TabelleohneRahmen">
    <w:name w:val="Tabelle ohne Rahmen"/>
    <w:basedOn w:val="NormaleTabelle"/>
    <w:uiPriority w:val="99"/>
    <w:rsid w:val="00642F26"/>
    <w:pPr>
      <w:spacing w:after="0" w:line="240" w:lineRule="auto"/>
    </w:pPr>
    <w:tblPr>
      <w:tblCellMar>
        <w:left w:w="0" w:type="dxa"/>
        <w:right w:w="28" w:type="dxa"/>
      </w:tblCellMar>
    </w:tblPr>
  </w:style>
  <w:style w:type="paragraph" w:styleId="Endnotentext">
    <w:name w:val="endnote text"/>
    <w:basedOn w:val="Funotentext"/>
    <w:link w:val="EndnotentextZchn"/>
    <w:uiPriority w:val="99"/>
    <w:semiHidden/>
    <w:unhideWhenUsed/>
    <w:rsid w:val="00113CB8"/>
  </w:style>
  <w:style w:type="character" w:customStyle="1" w:styleId="EndnotentextZchn">
    <w:name w:val="Endnotentext Zchn"/>
    <w:basedOn w:val="Absatz-Standardschriftart"/>
    <w:link w:val="Endnotentext"/>
    <w:uiPriority w:val="99"/>
    <w:semiHidden/>
    <w:rsid w:val="0012151C"/>
    <w:rPr>
      <w:sz w:val="20"/>
      <w:szCs w:val="20"/>
    </w:rPr>
  </w:style>
  <w:style w:type="character" w:styleId="Endnotenzeichen">
    <w:name w:val="endnote reference"/>
    <w:basedOn w:val="Absatz-Standardschriftart"/>
    <w:uiPriority w:val="99"/>
    <w:semiHidden/>
    <w:unhideWhenUsed/>
    <w:rsid w:val="00113CB8"/>
    <w:rPr>
      <w:vertAlign w:val="superscript"/>
    </w:rPr>
  </w:style>
  <w:style w:type="paragraph" w:customStyle="1" w:styleId="Aufzhlung2">
    <w:name w:val="Aufzählung 2"/>
    <w:basedOn w:val="Aufzhlung1"/>
    <w:uiPriority w:val="2"/>
    <w:rsid w:val="004C3880"/>
    <w:pPr>
      <w:numPr>
        <w:ilvl w:val="1"/>
      </w:numPr>
    </w:pPr>
  </w:style>
  <w:style w:type="paragraph" w:customStyle="1" w:styleId="Aufzhlung3">
    <w:name w:val="Aufzählung 3"/>
    <w:basedOn w:val="Aufzhlung1"/>
    <w:uiPriority w:val="2"/>
    <w:rsid w:val="004C3880"/>
    <w:pPr>
      <w:numPr>
        <w:ilvl w:val="2"/>
      </w:numPr>
    </w:pPr>
  </w:style>
  <w:style w:type="paragraph" w:styleId="Beschriftung">
    <w:name w:val="caption"/>
    <w:basedOn w:val="Standard"/>
    <w:uiPriority w:val="35"/>
    <w:rsid w:val="00B019E3"/>
    <w:pPr>
      <w:spacing w:before="160" w:after="480" w:line="165" w:lineRule="atLeast"/>
    </w:pPr>
    <w:rPr>
      <w:iCs/>
      <w:noProof/>
      <w:sz w:val="14"/>
      <w:szCs w:val="18"/>
    </w:rPr>
  </w:style>
  <w:style w:type="paragraph" w:styleId="Inhaltsverzeichnisberschrift">
    <w:name w:val="TOC Heading"/>
    <w:basedOn w:val="berschrift1"/>
    <w:next w:val="Standard"/>
    <w:uiPriority w:val="39"/>
    <w:semiHidden/>
    <w:rsid w:val="00325695"/>
    <w:pPr>
      <w:spacing w:before="240" w:after="240"/>
      <w:outlineLvl w:val="9"/>
    </w:pPr>
    <w:rPr>
      <w:bCs w:val="0"/>
      <w:szCs w:val="32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70017"/>
    <w:pPr>
      <w:spacing w:line="240" w:lineRule="auto"/>
    </w:pPr>
    <w:rPr>
      <w:rFonts w:ascii="Segoe UI" w:hAnsi="Segoe UI" w:cs="Segoe UI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70017"/>
    <w:rPr>
      <w:rFonts w:ascii="Segoe UI" w:hAnsi="Segoe UI" w:cs="Segoe UI"/>
      <w:sz w:val="18"/>
      <w:szCs w:val="18"/>
    </w:rPr>
  </w:style>
  <w:style w:type="character" w:styleId="Seitenzahl">
    <w:name w:val="page number"/>
    <w:uiPriority w:val="81"/>
    <w:rsid w:val="000E33D0"/>
    <w:rPr>
      <w:color w:val="30D2A9" w:themeColor="accent2"/>
      <w:sz w:val="14"/>
      <w:szCs w:val="16"/>
    </w:rPr>
  </w:style>
  <w:style w:type="paragraph" w:customStyle="1" w:styleId="berschrift1nummeriert">
    <w:name w:val="Überschrift 1 nummeriert"/>
    <w:basedOn w:val="berschrift1"/>
    <w:next w:val="Standard"/>
    <w:uiPriority w:val="10"/>
    <w:qFormat/>
    <w:rsid w:val="00920B7F"/>
    <w:pPr>
      <w:numPr>
        <w:numId w:val="28"/>
      </w:numPr>
      <w:ind w:left="567" w:hanging="567"/>
    </w:pPr>
  </w:style>
  <w:style w:type="paragraph" w:customStyle="1" w:styleId="berschrift2nummeriert">
    <w:name w:val="Überschrift 2 nummeriert"/>
    <w:basedOn w:val="berschrift2"/>
    <w:next w:val="Standard"/>
    <w:uiPriority w:val="10"/>
    <w:qFormat/>
    <w:rsid w:val="00920B7F"/>
    <w:pPr>
      <w:numPr>
        <w:ilvl w:val="1"/>
        <w:numId w:val="28"/>
      </w:numPr>
      <w:spacing w:after="220"/>
      <w:ind w:left="567" w:hanging="567"/>
      <w:contextualSpacing/>
    </w:pPr>
  </w:style>
  <w:style w:type="paragraph" w:customStyle="1" w:styleId="berschrift3nummeriert">
    <w:name w:val="Überschrift 3 nummeriert"/>
    <w:basedOn w:val="berschrift3"/>
    <w:next w:val="Standard"/>
    <w:uiPriority w:val="10"/>
    <w:qFormat/>
    <w:rsid w:val="0025086B"/>
    <w:pPr>
      <w:numPr>
        <w:ilvl w:val="2"/>
        <w:numId w:val="28"/>
      </w:numPr>
    </w:pPr>
  </w:style>
  <w:style w:type="paragraph" w:customStyle="1" w:styleId="berschrift4nummeriert">
    <w:name w:val="Überschrift 4 nummeriert"/>
    <w:basedOn w:val="berschrift4"/>
    <w:next w:val="Standard"/>
    <w:uiPriority w:val="10"/>
    <w:rsid w:val="00920B7F"/>
    <w:pPr>
      <w:numPr>
        <w:ilvl w:val="3"/>
        <w:numId w:val="28"/>
      </w:numPr>
      <w:tabs>
        <w:tab w:val="left" w:pos="1134"/>
      </w:tabs>
    </w:pPr>
  </w:style>
  <w:style w:type="paragraph" w:styleId="Verzeichnis1">
    <w:name w:val="toc 1"/>
    <w:basedOn w:val="Standard"/>
    <w:next w:val="Standard"/>
    <w:autoRedefine/>
    <w:uiPriority w:val="39"/>
    <w:semiHidden/>
    <w:rsid w:val="00CC1D4F"/>
    <w:pPr>
      <w:tabs>
        <w:tab w:val="right" w:pos="8493"/>
      </w:tabs>
      <w:spacing w:before="480" w:after="140" w:line="420" w:lineRule="atLeast"/>
      <w:ind w:left="567" w:hanging="567"/>
    </w:pPr>
    <w:rPr>
      <w:noProof/>
      <w:sz w:val="34"/>
      <w:szCs w:val="34"/>
    </w:rPr>
  </w:style>
  <w:style w:type="paragraph" w:styleId="Verzeichnis2">
    <w:name w:val="toc 2"/>
    <w:basedOn w:val="Standard"/>
    <w:next w:val="Standard"/>
    <w:autoRedefine/>
    <w:uiPriority w:val="39"/>
    <w:semiHidden/>
    <w:rsid w:val="00CC1D4F"/>
    <w:pPr>
      <w:tabs>
        <w:tab w:val="right" w:pos="8493"/>
      </w:tabs>
      <w:spacing w:before="240" w:after="140"/>
      <w:ind w:left="567" w:hanging="567"/>
    </w:pPr>
  </w:style>
  <w:style w:type="paragraph" w:styleId="Verzeichnis3">
    <w:name w:val="toc 3"/>
    <w:basedOn w:val="Standard"/>
    <w:next w:val="Standard"/>
    <w:autoRedefine/>
    <w:uiPriority w:val="39"/>
    <w:semiHidden/>
    <w:rsid w:val="00CC1D4F"/>
    <w:pPr>
      <w:tabs>
        <w:tab w:val="right" w:pos="8493"/>
      </w:tabs>
      <w:spacing w:before="140" w:after="140"/>
      <w:ind w:left="567" w:hanging="567"/>
    </w:pPr>
  </w:style>
  <w:style w:type="paragraph" w:styleId="StandardWeb">
    <w:name w:val="Normal (Web)"/>
    <w:basedOn w:val="Standard"/>
    <w:uiPriority w:val="99"/>
    <w:semiHidden/>
    <w:unhideWhenUsed/>
    <w:rsid w:val="00BE1E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paragraph" w:styleId="Abbildungsverzeichnis">
    <w:name w:val="table of figures"/>
    <w:basedOn w:val="Standard"/>
    <w:next w:val="Standard"/>
    <w:uiPriority w:val="40"/>
    <w:semiHidden/>
    <w:rsid w:val="00857D8A"/>
  </w:style>
  <w:style w:type="paragraph" w:customStyle="1" w:styleId="Empfnger">
    <w:name w:val="Empfänger"/>
    <w:basedOn w:val="Standard"/>
    <w:uiPriority w:val="98"/>
    <w:semiHidden/>
    <w:rsid w:val="004B5F12"/>
  </w:style>
  <w:style w:type="paragraph" w:customStyle="1" w:styleId="Lead">
    <w:name w:val="Lead"/>
    <w:basedOn w:val="Standard"/>
    <w:uiPriority w:val="1"/>
    <w:qFormat/>
    <w:rsid w:val="00B855C1"/>
    <w:pPr>
      <w:spacing w:after="220" w:line="330" w:lineRule="atLeast"/>
      <w:contextualSpacing/>
    </w:pPr>
    <w:rPr>
      <w:spacing w:val="-2"/>
      <w:sz w:val="24"/>
    </w:rPr>
  </w:style>
  <w:style w:type="table" w:customStyle="1" w:styleId="MovetiaStandard">
    <w:name w:val="Movetia Standard"/>
    <w:basedOn w:val="NormaleTabelle"/>
    <w:uiPriority w:val="99"/>
    <w:rsid w:val="0002210A"/>
    <w:pPr>
      <w:spacing w:after="0" w:line="240" w:lineRule="auto"/>
    </w:pPr>
    <w:tblPr>
      <w:tblBorders>
        <w:bottom w:val="single" w:sz="4" w:space="0" w:color="auto"/>
        <w:insideH w:val="single" w:sz="4" w:space="0" w:color="auto"/>
      </w:tblBorders>
      <w:tblCellMar>
        <w:top w:w="85" w:type="dxa"/>
        <w:left w:w="0" w:type="dxa"/>
        <w:bottom w:w="68" w:type="dxa"/>
        <w:right w:w="85" w:type="dxa"/>
      </w:tblCellMar>
    </w:tblPr>
    <w:tblStylePr w:type="firstRow">
      <w:rPr>
        <w:color w:val="FF675D" w:themeColor="accent1"/>
      </w:rPr>
    </w:tblStylePr>
    <w:tblStylePr w:type="firstCol">
      <w:rPr>
        <w:color w:val="30D2A9" w:themeColor="accent2"/>
      </w:rPr>
    </w:tblStylePr>
  </w:style>
  <w:style w:type="paragraph" w:customStyle="1" w:styleId="Nummerierung1">
    <w:name w:val="Nummerierung 1"/>
    <w:basedOn w:val="berschrift4nummeriert"/>
    <w:uiPriority w:val="3"/>
    <w:qFormat/>
    <w:rsid w:val="00B3766D"/>
    <w:pPr>
      <w:numPr>
        <w:ilvl w:val="7"/>
      </w:numPr>
      <w:contextualSpacing/>
    </w:pPr>
  </w:style>
  <w:style w:type="table" w:customStyle="1" w:styleId="MovetiaInfotabelleRot">
    <w:name w:val="Movetia Infotabelle Rot"/>
    <w:basedOn w:val="NormaleTabelle"/>
    <w:uiPriority w:val="99"/>
    <w:rsid w:val="00094131"/>
    <w:pPr>
      <w:spacing w:after="0" w:line="165" w:lineRule="atLeast"/>
    </w:pPr>
    <w:rPr>
      <w:sz w:val="14"/>
    </w:rPr>
    <w:tblPr>
      <w:tblCellMar>
        <w:left w:w="0" w:type="dxa"/>
        <w:right w:w="85" w:type="dxa"/>
      </w:tblCellMar>
    </w:tblPr>
    <w:tblStylePr w:type="firstCol">
      <w:rPr>
        <w:color w:val="FF675D" w:themeColor="accent1"/>
      </w:rPr>
    </w:tblStylePr>
  </w:style>
  <w:style w:type="table" w:customStyle="1" w:styleId="MovetiaInfotabellegrn">
    <w:name w:val="Movetia Infotabelle grün"/>
    <w:basedOn w:val="NormaleTabelle"/>
    <w:uiPriority w:val="99"/>
    <w:rsid w:val="00094131"/>
    <w:pPr>
      <w:spacing w:after="0" w:line="240" w:lineRule="auto"/>
    </w:pPr>
    <w:tblPr>
      <w:tblCellMar>
        <w:left w:w="0" w:type="dxa"/>
        <w:right w:w="85" w:type="dxa"/>
      </w:tblCellMar>
    </w:tblPr>
    <w:tblStylePr w:type="firstCol">
      <w:rPr>
        <w:color w:val="30D2A9" w:themeColor="accent2"/>
      </w:rPr>
    </w:tblStylePr>
  </w:style>
  <w:style w:type="character" w:customStyle="1" w:styleId="NichtaufgelsteErwhnung1">
    <w:name w:val="Nicht aufgelöste Erwähnung1"/>
    <w:basedOn w:val="Absatz-Standardschriftart"/>
    <w:uiPriority w:val="99"/>
    <w:semiHidden/>
    <w:unhideWhenUsed/>
    <w:rsid w:val="00710E38"/>
    <w:rPr>
      <w:color w:val="605E5C"/>
      <w:shd w:val="clear" w:color="auto" w:fill="E1DFDD"/>
    </w:rPr>
  </w:style>
  <w:style w:type="paragraph" w:styleId="Zitat">
    <w:name w:val="Quote"/>
    <w:basedOn w:val="Standard"/>
    <w:link w:val="ZitatZchn"/>
    <w:uiPriority w:val="29"/>
    <w:rsid w:val="00F57C79"/>
    <w:rPr>
      <w:sz w:val="24"/>
      <w:szCs w:val="24"/>
    </w:rPr>
  </w:style>
  <w:style w:type="character" w:customStyle="1" w:styleId="ZitatZchn">
    <w:name w:val="Zitat Zchn"/>
    <w:basedOn w:val="Absatz-Standardschriftart"/>
    <w:link w:val="Zitat"/>
    <w:uiPriority w:val="29"/>
    <w:rsid w:val="00F57C79"/>
    <w:rPr>
      <w:sz w:val="24"/>
      <w:szCs w:val="24"/>
    </w:rPr>
  </w:style>
  <w:style w:type="paragraph" w:customStyle="1" w:styleId="Bildrandabfallend">
    <w:name w:val="Bild randabfallend"/>
    <w:basedOn w:val="Standard"/>
    <w:next w:val="Standard"/>
    <w:uiPriority w:val="34"/>
    <w:semiHidden/>
    <w:qFormat/>
    <w:rsid w:val="00671A77"/>
    <w:pPr>
      <w:ind w:left="-1956"/>
    </w:pPr>
    <w:rPr>
      <w:noProof/>
      <w:lang w:eastAsia="de-CH"/>
    </w:rPr>
  </w:style>
  <w:style w:type="table" w:customStyle="1" w:styleId="MovetiaBildplatzhalterlinks">
    <w:name w:val="Movetia Bildplatzhalter links"/>
    <w:basedOn w:val="NormaleTabelle"/>
    <w:uiPriority w:val="99"/>
    <w:rsid w:val="00671A77"/>
    <w:pPr>
      <w:spacing w:after="0" w:line="240" w:lineRule="auto"/>
    </w:pPr>
    <w:tblPr>
      <w:tblInd w:w="-2098" w:type="dxa"/>
      <w:tblCellMar>
        <w:right w:w="0" w:type="dxa"/>
      </w:tblCellMar>
    </w:tblPr>
  </w:style>
  <w:style w:type="paragraph" w:customStyle="1" w:styleId="Icon">
    <w:name w:val="Icon"/>
    <w:basedOn w:val="Standard"/>
    <w:uiPriority w:val="99"/>
    <w:semiHidden/>
    <w:qFormat/>
    <w:rsid w:val="00985775"/>
    <w:pPr>
      <w:spacing w:after="160" w:line="240" w:lineRule="auto"/>
    </w:pPr>
    <w:rPr>
      <w:rFonts w:ascii="Movetia-Emoji" w:hAnsi="Movetia-Emoji"/>
      <w:color w:val="FFFFFF" w:themeColor="background1"/>
      <w:sz w:val="160"/>
      <w:szCs w:val="160"/>
    </w:rPr>
  </w:style>
  <w:style w:type="paragraph" w:customStyle="1" w:styleId="StandardmitAbstand">
    <w:name w:val="Standard mit Abstand"/>
    <w:basedOn w:val="Standard"/>
    <w:qFormat/>
    <w:rsid w:val="007D3121"/>
    <w:pPr>
      <w:spacing w:after="100"/>
    </w:pPr>
  </w:style>
  <w:style w:type="character" w:styleId="Platzhaltertext">
    <w:name w:val="Placeholder Text"/>
    <w:basedOn w:val="Absatz-Standardschriftart"/>
    <w:uiPriority w:val="99"/>
    <w:semiHidden/>
    <w:rsid w:val="007C2082"/>
    <w:rPr>
      <w:color w:val="808080"/>
    </w:rPr>
  </w:style>
  <w:style w:type="character" w:styleId="Fett">
    <w:name w:val="Strong"/>
    <w:basedOn w:val="Absatz-Standardschriftart"/>
    <w:uiPriority w:val="22"/>
    <w:qFormat/>
    <w:rsid w:val="000E7653"/>
    <w:rPr>
      <w:b/>
      <w:bCs/>
    </w:rPr>
  </w:style>
  <w:style w:type="character" w:styleId="Kommentarzeichen">
    <w:name w:val="annotation reference"/>
    <w:basedOn w:val="Absatz-Standardschriftart"/>
    <w:uiPriority w:val="99"/>
    <w:semiHidden/>
    <w:unhideWhenUsed/>
    <w:rsid w:val="000E7653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0E7653"/>
    <w:pPr>
      <w:spacing w:line="240" w:lineRule="auto"/>
    </w:pPr>
    <w:rPr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0E7653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140063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140063"/>
    <w:rPr>
      <w:b/>
      <w:bCs/>
      <w:sz w:val="20"/>
      <w:szCs w:val="20"/>
    </w:rPr>
  </w:style>
  <w:style w:type="paragraph" w:styleId="berarbeitung">
    <w:name w:val="Revision"/>
    <w:hidden/>
    <w:uiPriority w:val="99"/>
    <w:semiHidden/>
    <w:rsid w:val="000B4102"/>
    <w:pPr>
      <w:spacing w:after="0" w:line="240" w:lineRule="auto"/>
    </w:pPr>
    <w:rPr>
      <w:sz w:val="20"/>
    </w:rPr>
  </w:style>
  <w:style w:type="paragraph" w:customStyle="1" w:styleId="Standard1">
    <w:name w:val="Standard1"/>
    <w:rsid w:val="00F874E0"/>
    <w:pPr>
      <w:suppressAutoHyphens/>
      <w:autoSpaceDN w:val="0"/>
      <w:spacing w:after="0" w:line="220" w:lineRule="atLeast"/>
    </w:pPr>
    <w:rPr>
      <w:rFonts w:ascii="Akkurat Pro" w:eastAsia="Akkurat Pro" w:hAnsi="Akkurat Pro" w:cs="Times New Roman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9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58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190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8C47B056AEA34CB4A237BD513AC2796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05BD9B-18AB-46E3-8D1D-3D05B9FF02B2}"/>
      </w:docPartPr>
      <w:docPartBody>
        <w:p w:rsidR="00370CB3" w:rsidRDefault="00876788" w:rsidP="00876788">
          <w:pPr>
            <w:pStyle w:val="8C47B056AEA34CB4A237BD513AC27968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B6FF3A950BDB44C893E09AD7514637A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5421F3-DD56-4C8A-B153-588049F2F0AD}"/>
      </w:docPartPr>
      <w:docPartBody>
        <w:p w:rsidR="00370CB3" w:rsidRDefault="00876788" w:rsidP="00876788">
          <w:pPr>
            <w:pStyle w:val="B6FF3A950BDB44C893E09AD7514637A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4FFD0CA85F334CF59BCE7C86539C7146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D42D14-C65B-4F66-A66F-0E7706BA1FBB}"/>
      </w:docPartPr>
      <w:docPartBody>
        <w:p w:rsidR="00370CB3" w:rsidRDefault="00876788" w:rsidP="00876788">
          <w:pPr>
            <w:pStyle w:val="4FFD0CA85F334CF59BCE7C86539C7146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59260F00B76849B3BD5D6F1FD2E049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EEFA8E0-30DE-42FA-9607-9D0D75C78BCB}"/>
      </w:docPartPr>
      <w:docPartBody>
        <w:p w:rsidR="00370CB3" w:rsidRDefault="00876788" w:rsidP="00876788">
          <w:pPr>
            <w:pStyle w:val="59260F00B76849B3BD5D6F1FD2E0498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C5DCFD3B1B44611928BED9BA0349C0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9D93452-C2C8-4FD4-A096-09B42EF173F0}"/>
      </w:docPartPr>
      <w:docPartBody>
        <w:p w:rsidR="00370CB3" w:rsidRDefault="00876788" w:rsidP="00876788">
          <w:pPr>
            <w:pStyle w:val="3C5DCFD3B1B44611928BED9BA0349C03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2892F902CAEF4426ACDB7493060E892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62DAB8-D56D-4314-9CE4-957009B7D5A5}"/>
      </w:docPartPr>
      <w:docPartBody>
        <w:p w:rsidR="00370CB3" w:rsidRDefault="00876788" w:rsidP="00876788">
          <w:pPr>
            <w:pStyle w:val="2892F902CAEF4426ACDB7493060E8927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820D08A724DB4209AD2FB624F2594B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A24ED6-7165-483A-85D6-EBDFC7FB729E}"/>
      </w:docPartPr>
      <w:docPartBody>
        <w:p w:rsidR="00370CB3" w:rsidRDefault="00876788" w:rsidP="00876788">
          <w:pPr>
            <w:pStyle w:val="820D08A724DB4209AD2FB624F2594B5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173643A6BFA9408A9A3D8F6A2E88703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52D9BD-1827-43C1-84BC-D7CEF5521D20}"/>
      </w:docPartPr>
      <w:docPartBody>
        <w:p w:rsidR="00370CB3" w:rsidRDefault="00876788" w:rsidP="00876788">
          <w:pPr>
            <w:pStyle w:val="173643A6BFA9408A9A3D8F6A2E88703D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03BE775FB4EB4DF6ACE0A27585BA98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7FAD9C-711C-41C6-BADE-D7C4F5213BC5}"/>
      </w:docPartPr>
      <w:docPartBody>
        <w:p w:rsidR="00370CB3" w:rsidRDefault="00381CD5" w:rsidP="00381CD5">
          <w:pPr>
            <w:pStyle w:val="03BE775FB4EB4DF6ACE0A27585BA980B"/>
          </w:pPr>
          <w:r w:rsidRPr="00164F26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8B68F51F362942EAB89F931B2330670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54F1AE5-A3D1-473F-905D-3768BA84B386}"/>
      </w:docPartPr>
      <w:docPartBody>
        <w:p w:rsidR="00370CB3" w:rsidRDefault="00876788" w:rsidP="00876788">
          <w:pPr>
            <w:pStyle w:val="8B68F51F362942EAB89F931B23306704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4125E36AB4C4E359A88B29A0536692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69E032F-7002-47A6-8082-A732826DC9F5}"/>
      </w:docPartPr>
      <w:docPartBody>
        <w:p w:rsidR="00370CB3" w:rsidRDefault="00876788" w:rsidP="00876788">
          <w:pPr>
            <w:pStyle w:val="34125E36AB4C4E359A88B29A0536692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62697DA15CC470BAE152B8ABDA253E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E7F60A8-DA19-480F-B609-751DBB5BDAAD}"/>
      </w:docPartPr>
      <w:docPartBody>
        <w:p w:rsidR="00370CB3" w:rsidRDefault="00876788" w:rsidP="00876788">
          <w:pPr>
            <w:pStyle w:val="362697DA15CC470BAE152B8ABDA253E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196AB417D02B45AA923DE776F60C4B7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FC0D77-59F1-467C-B43A-7ADFE6B0BFB4}"/>
      </w:docPartPr>
      <w:docPartBody>
        <w:p w:rsidR="00370CB3" w:rsidRDefault="00876788" w:rsidP="00876788">
          <w:pPr>
            <w:pStyle w:val="196AB417D02B45AA923DE776F60C4B71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75B948EA2C7447BB8E93F21B69D4036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0CA7CE5-51BB-4322-AE77-3383E0021711}"/>
      </w:docPartPr>
      <w:docPartBody>
        <w:p w:rsidR="00370CB3" w:rsidRDefault="00876788" w:rsidP="00876788">
          <w:pPr>
            <w:pStyle w:val="75B948EA2C7447BB8E93F21B69D4036C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09F0F45B702949F98035DE917F02A6A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A6F59DE-B46C-4E6A-A95A-A8CEB6235357}"/>
      </w:docPartPr>
      <w:docPartBody>
        <w:p w:rsidR="00370CB3" w:rsidRDefault="00876788" w:rsidP="00876788">
          <w:pPr>
            <w:pStyle w:val="09F0F45B702949F98035DE917F02A6AB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C7C29A88C22B4E3A8A73CCB4E6F7BC9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9E8E1E2-5D6B-4ABA-816D-EAE5978CB5DD}"/>
      </w:docPartPr>
      <w:docPartBody>
        <w:p w:rsidR="00370CB3" w:rsidRDefault="00876788" w:rsidP="00876788">
          <w:pPr>
            <w:pStyle w:val="C7C29A88C22B4E3A8A73CCB4E6F7BC9E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5320167508A4FE9A7F7D523B189FBF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F2DF2F2-250F-4305-92BD-5FAB7FA4604A}"/>
      </w:docPartPr>
      <w:docPartBody>
        <w:p w:rsidR="00370CB3" w:rsidRDefault="00876788" w:rsidP="00876788">
          <w:pPr>
            <w:pStyle w:val="A5320167508A4FE9A7F7D523B189FBF3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28FE31ABDAAB4373A99948589328115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2A7FAD-61CD-466B-AFE5-EF29AC7F0F80}"/>
      </w:docPartPr>
      <w:docPartBody>
        <w:p w:rsidR="00370CB3" w:rsidRDefault="00876788" w:rsidP="00876788">
          <w:pPr>
            <w:pStyle w:val="28FE31ABDAAB4373A999485893281157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F858B4117D5448FAC96014143A4A3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204CFC5-2CEA-440A-A018-C38E14A4BF0D}"/>
      </w:docPartPr>
      <w:docPartBody>
        <w:p w:rsidR="00370CB3" w:rsidRDefault="00876788" w:rsidP="00876788">
          <w:pPr>
            <w:pStyle w:val="3F858B4117D5448FAC96014143A4A3E5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D7476094E75D4F58B3CD04436CE0638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399FBD-2417-45C3-9904-F87C8207EF01}"/>
      </w:docPartPr>
      <w:docPartBody>
        <w:p w:rsidR="00370CB3" w:rsidRDefault="00876788" w:rsidP="00876788">
          <w:pPr>
            <w:pStyle w:val="D7476094E75D4F58B3CD04436CE06384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2E6273EF69564D1D9375BB3C8D7282B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0C47B64-6090-4F8B-9AA4-8C23D0F7036C}"/>
      </w:docPartPr>
      <w:docPartBody>
        <w:p w:rsidR="00370CB3" w:rsidRDefault="00876788" w:rsidP="00876788">
          <w:pPr>
            <w:pStyle w:val="2E6273EF69564D1D9375BB3C8D7282BD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DEF73F9001064ED3923CBACE93E4E7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8FE4E1-69D0-4CD8-AD59-F0FE4EE1A668}"/>
      </w:docPartPr>
      <w:docPartBody>
        <w:p w:rsidR="00370CB3" w:rsidRDefault="00876788" w:rsidP="00876788">
          <w:pPr>
            <w:pStyle w:val="DEF73F9001064ED3923CBACE93E4E721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578014BE1BDB4D3693A331A2BE53947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B7576D2-9852-4F2E-BB59-14789D202965}"/>
      </w:docPartPr>
      <w:docPartBody>
        <w:p w:rsidR="00370CB3" w:rsidRDefault="00876788" w:rsidP="00876788">
          <w:pPr>
            <w:pStyle w:val="578014BE1BDB4D3693A331A2BE539477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ED2D4BC686C42B6BB34BF68E68303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529A16D-3AEA-4D5F-872B-648053C75AFE}"/>
      </w:docPartPr>
      <w:docPartBody>
        <w:p w:rsidR="00370CB3" w:rsidRDefault="00876788" w:rsidP="00876788">
          <w:pPr>
            <w:pStyle w:val="AED2D4BC686C42B6BB34BF68E683030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F6A8DA0A15C14C5BBBC326582E0BBD4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9A5CDC1-2D6F-4751-8737-5A47EFB51276}"/>
      </w:docPartPr>
      <w:docPartBody>
        <w:p w:rsidR="00370CB3" w:rsidRDefault="00876788" w:rsidP="00876788">
          <w:pPr>
            <w:pStyle w:val="F6A8DA0A15C14C5BBBC326582E0BBD435"/>
          </w:pPr>
          <w:r w:rsidRPr="003D5A2A">
            <w:rPr>
              <w:rFonts w:ascii="Arial" w:hAnsi="Arial" w:cs="Arial"/>
            </w:rPr>
            <w:t>_____</w:t>
          </w:r>
        </w:p>
      </w:docPartBody>
    </w:docPart>
    <w:docPart>
      <w:docPartPr>
        <w:name w:val="3CC2B2B0A65446BA9B527712ABED0F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D1C8C51-D305-4368-852B-B80E24C5D33F}"/>
      </w:docPartPr>
      <w:docPartBody>
        <w:p w:rsidR="00370CB3" w:rsidRDefault="00381CD5" w:rsidP="00381CD5">
          <w:pPr>
            <w:pStyle w:val="3CC2B2B0A65446BA9B527712ABED0F70"/>
          </w:pPr>
          <w:r w:rsidRPr="00164F26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2445FFC586D47379F9156024B6794E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A417D84-EC57-4E80-A779-C669C98784AE}"/>
      </w:docPartPr>
      <w:docPartBody>
        <w:p w:rsidR="00370CB3" w:rsidRDefault="00876788" w:rsidP="00876788">
          <w:pPr>
            <w:pStyle w:val="A2445FFC586D47379F9156024B6794EE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ADF047B03794CE597DE92E5E7D9395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35126D-FC42-498D-9F5F-5B2A128F3812}"/>
      </w:docPartPr>
      <w:docPartBody>
        <w:p w:rsidR="00370CB3" w:rsidRDefault="00876788" w:rsidP="00876788">
          <w:pPr>
            <w:pStyle w:val="3ADF047B03794CE597DE92E5E7D93952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4EEA56B1BE04818A0B47C771D354B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1AC9B80-76A5-4E62-A225-F488B5FB81E0}"/>
      </w:docPartPr>
      <w:docPartBody>
        <w:p w:rsidR="00370CB3" w:rsidRDefault="00876788" w:rsidP="00876788">
          <w:pPr>
            <w:pStyle w:val="A4EEA56B1BE04818A0B47C771D354B4A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61247DC194354C8A884B39CF9FBFE44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2966FE6-19B6-4618-95B6-122A661C86E3}"/>
      </w:docPartPr>
      <w:docPartBody>
        <w:p w:rsidR="00370CB3" w:rsidRDefault="00876788" w:rsidP="00876788">
          <w:pPr>
            <w:pStyle w:val="61247DC194354C8A884B39CF9FBFE444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C6D6435F225D40888E15BBE02E2EE9C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3A6C70B-FAB4-418E-ACD6-E72ECDACE0AE}"/>
      </w:docPartPr>
      <w:docPartBody>
        <w:p w:rsidR="00370CB3" w:rsidRDefault="00876788" w:rsidP="00876788">
          <w:pPr>
            <w:pStyle w:val="C6D6435F225D40888E15BBE02E2EE9C7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1D69A7A41DD54EDEBF91E6CF48FC7FB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78841F35-FA5D-40CA-B61F-A9A147F6DC83}"/>
      </w:docPartPr>
      <w:docPartBody>
        <w:p w:rsidR="00370CB3" w:rsidRDefault="00876788" w:rsidP="00876788">
          <w:pPr>
            <w:pStyle w:val="1D69A7A41DD54EDEBF91E6CF48FC7FB3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DF6EEA19D274124A141553488F8E04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7FDE670-32C7-4D9B-8F38-C0820BDEE87A}"/>
      </w:docPartPr>
      <w:docPartBody>
        <w:p w:rsidR="00370CB3" w:rsidRDefault="00876788" w:rsidP="00876788">
          <w:pPr>
            <w:pStyle w:val="3DF6EEA19D274124A141553488F8E049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B2A6C9DC11FE4212B485296FFB8E3B5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3DD584-45B9-404F-9FE8-216F9620D688}"/>
      </w:docPartPr>
      <w:docPartBody>
        <w:p w:rsidR="00370CB3" w:rsidRDefault="00876788" w:rsidP="00876788">
          <w:pPr>
            <w:pStyle w:val="B2A6C9DC11FE4212B485296FFB8E3B5D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291E346AB7C43C0B1A9D8A62FCF5E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914EBB-ADE3-4E64-985B-877E344399E6}"/>
      </w:docPartPr>
      <w:docPartBody>
        <w:p w:rsidR="00370CB3" w:rsidRDefault="00876788" w:rsidP="00876788">
          <w:pPr>
            <w:pStyle w:val="3291E346AB7C43C0B1A9D8A62FCF5EAE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F246F0E1E5124BDD864438989E5651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5F6D033-52C7-4B8C-8236-BE44FA075837}"/>
      </w:docPartPr>
      <w:docPartBody>
        <w:p w:rsidR="00370CB3" w:rsidRDefault="00876788" w:rsidP="00876788">
          <w:pPr>
            <w:pStyle w:val="F246F0E1E5124BDD864438989E56510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4B1B78B8CF014983A3A8106EE0C8775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82DA00D-03CB-48E2-965C-943531759B06}"/>
      </w:docPartPr>
      <w:docPartBody>
        <w:p w:rsidR="00370CB3" w:rsidRDefault="00876788" w:rsidP="00876788">
          <w:pPr>
            <w:pStyle w:val="4B1B78B8CF014983A3A8106EE0C8775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590DD118C95847CAB207EA1765D1C20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0AA0C08-4032-4A80-84CD-AC8A0241422B}"/>
      </w:docPartPr>
      <w:docPartBody>
        <w:p w:rsidR="00370CB3" w:rsidRDefault="00876788" w:rsidP="00876788">
          <w:pPr>
            <w:pStyle w:val="590DD118C95847CAB207EA1765D1C20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D286A9F32D6F4DDFA08F4CEE22CF52E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AE2188-5E95-4575-880C-008D44E38A07}"/>
      </w:docPartPr>
      <w:docPartBody>
        <w:p w:rsidR="00370CB3" w:rsidRDefault="00876788" w:rsidP="00876788">
          <w:pPr>
            <w:pStyle w:val="D286A9F32D6F4DDFA08F4CEE22CF52E2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34EF206F9CE47EE9379FAB39900D08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01ED64A-1CB3-4E80-B32B-CD69127A9A6E}"/>
      </w:docPartPr>
      <w:docPartBody>
        <w:p w:rsidR="00370CB3" w:rsidRDefault="00876788" w:rsidP="00876788">
          <w:pPr>
            <w:pStyle w:val="A34EF206F9CE47EE9379FAB39900D08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C324746B457042959939FE398A05B6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69DF2ACE-509E-4404-B549-D5851AA0B35C}"/>
      </w:docPartPr>
      <w:docPartBody>
        <w:p w:rsidR="00370CB3" w:rsidRDefault="00876788" w:rsidP="00876788">
          <w:pPr>
            <w:pStyle w:val="C324746B457042959939FE398A05B6A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15EB237BC6346EBB87BF1F919063E7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F0F2586-B16C-4BEC-952B-08835EB5DDAC}"/>
      </w:docPartPr>
      <w:docPartBody>
        <w:p w:rsidR="00370CB3" w:rsidRDefault="00876788" w:rsidP="00876788">
          <w:pPr>
            <w:pStyle w:val="315EB237BC6346EBB87BF1F919063E73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F8E2625A0E554EFCAA96EDCFDBD5BD0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DECAC5B-8B9F-43DF-8BFC-B81A1FB2F38A}"/>
      </w:docPartPr>
      <w:docPartBody>
        <w:p w:rsidR="00370CB3" w:rsidRDefault="00876788" w:rsidP="00876788">
          <w:pPr>
            <w:pStyle w:val="F8E2625A0E554EFCAA96EDCFDBD5BD0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CCF613FB01544EA5A5FB54009E3EBF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EB831CF-5020-4FAF-9B79-9C092892A9EB}"/>
      </w:docPartPr>
      <w:docPartBody>
        <w:p w:rsidR="00370CB3" w:rsidRDefault="00876788" w:rsidP="00876788">
          <w:pPr>
            <w:pStyle w:val="CCF613FB01544EA5A5FB54009E3EBFCC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6EC6B0F260340918EE70FB7A4411A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8D98B3-FACF-44D4-96B6-DB914022E047}"/>
      </w:docPartPr>
      <w:docPartBody>
        <w:p w:rsidR="00370CB3" w:rsidRDefault="00876788" w:rsidP="00876788">
          <w:pPr>
            <w:pStyle w:val="A6EC6B0F260340918EE70FB7A4411A9D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78B702A3C35444F18105DB6A46BF04D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C8FD19F-4C59-47B3-9FE8-C945782E2DA8}"/>
      </w:docPartPr>
      <w:docPartBody>
        <w:p w:rsidR="00370CB3" w:rsidRDefault="00876788" w:rsidP="00876788">
          <w:pPr>
            <w:pStyle w:val="78B702A3C35444F18105DB6A46BF04DF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46A6AE11CDE04ED88A10EE6655C3927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5BDE14E-91DB-4A22-8680-5086CBABA6AC}"/>
      </w:docPartPr>
      <w:docPartBody>
        <w:p w:rsidR="00370CB3" w:rsidRDefault="00876788" w:rsidP="00876788">
          <w:pPr>
            <w:pStyle w:val="46A6AE11CDE04ED88A10EE6655C39270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ABB5EA3945B4CE690097B252C8F8E5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4C5DF75-8738-43A3-BF1C-FB51BD2DEC38}"/>
      </w:docPartPr>
      <w:docPartBody>
        <w:p w:rsidR="00370CB3" w:rsidRDefault="00876788" w:rsidP="00876788">
          <w:pPr>
            <w:pStyle w:val="AABB5EA3945B4CE690097B252C8F8E5B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8D102F2EF444DBD98F8B87FA2258F1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7E6D796-B463-4100-AE34-4E61C396202E}"/>
      </w:docPartPr>
      <w:docPartBody>
        <w:p w:rsidR="00370CB3" w:rsidRDefault="00876788" w:rsidP="00876788">
          <w:pPr>
            <w:pStyle w:val="A8D102F2EF444DBD98F8B87FA2258F175"/>
          </w:pPr>
          <w:r w:rsidRPr="003D5A2A">
            <w:rPr>
              <w:rStyle w:val="Platzhaltertext"/>
              <w:rFonts w:ascii="Arial" w:hAnsi="Arial" w:cs="Arial"/>
            </w:rPr>
            <w:t xml:space="preserve">Max. </w:t>
          </w:r>
          <w:r>
            <w:rPr>
              <w:rStyle w:val="Platzhaltertext"/>
              <w:rFonts w:ascii="Arial" w:hAnsi="Arial" w:cs="Arial"/>
            </w:rPr>
            <w:t>30</w:t>
          </w:r>
          <w:r w:rsidRPr="003D5A2A">
            <w:rPr>
              <w:rStyle w:val="Platzhaltertext"/>
              <w:rFonts w:ascii="Arial" w:hAnsi="Arial" w:cs="Arial"/>
            </w:rPr>
            <w:t>00 Zeichen</w:t>
          </w:r>
        </w:p>
      </w:docPartBody>
    </w:docPart>
    <w:docPart>
      <w:docPartPr>
        <w:name w:val="9D537CCC234C4C3FB95E70EBC2A1D45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B24C2D6-9E11-49D8-B365-E990F1882875}"/>
      </w:docPartPr>
      <w:docPartBody>
        <w:p w:rsidR="00370CB3" w:rsidRDefault="00876788" w:rsidP="00876788">
          <w:pPr>
            <w:pStyle w:val="9D537CCC234C4C3FB95E70EBC2A1D45E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F766824978C940F5BC4F05C6A27301A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E1EC9DE-7F57-4B2B-9FEA-7F53F271F291}"/>
      </w:docPartPr>
      <w:docPartBody>
        <w:p w:rsidR="00370CB3" w:rsidRDefault="00876788" w:rsidP="00876788">
          <w:pPr>
            <w:pStyle w:val="F766824978C940F5BC4F05C6A27301A5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9040AD8116DD43218389FF0C16DC87C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8686B3E-7D89-42A9-B4B6-A129F3AB0F00}"/>
      </w:docPartPr>
      <w:docPartBody>
        <w:p w:rsidR="00370CB3" w:rsidRDefault="00876788" w:rsidP="00876788">
          <w:pPr>
            <w:pStyle w:val="9040AD8116DD43218389FF0C16DC87C2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F874C3A2674D46F69C45E7539990DE6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2ED62A3-2979-4080-BB92-B70B179F8352}"/>
      </w:docPartPr>
      <w:docPartBody>
        <w:p w:rsidR="00370CB3" w:rsidRDefault="00876788" w:rsidP="00876788">
          <w:pPr>
            <w:pStyle w:val="F874C3A2674D46F69C45E7539990DE6A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FA24AA83DD4D43AFAFEE58AB61A9C6C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98978B2-551C-4B5A-998A-FCC72A7B9388}"/>
      </w:docPartPr>
      <w:docPartBody>
        <w:p w:rsidR="00370CB3" w:rsidRDefault="00876788" w:rsidP="00876788">
          <w:pPr>
            <w:pStyle w:val="FA24AA83DD4D43AFAFEE58AB61A9C6C8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C70417CA99384B5583AFABA1315F3C5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ED7FD9-B5DF-4FE9-B973-F3AA72ED1CE3}"/>
      </w:docPartPr>
      <w:docPartBody>
        <w:p w:rsidR="00370CB3" w:rsidRDefault="00876788" w:rsidP="00876788">
          <w:pPr>
            <w:pStyle w:val="C70417CA99384B5583AFABA1315F3C5F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83CC6C767F7A49F4BAD4F387474E5C0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104AB0E-3397-400F-B9D5-55AAC5C5F981}"/>
      </w:docPartPr>
      <w:docPartBody>
        <w:p w:rsidR="00370CB3" w:rsidRDefault="00876788" w:rsidP="00876788">
          <w:pPr>
            <w:pStyle w:val="83CC6C767F7A49F4BAD4F387474E5C01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836E1CC303504AF49A20CD411FEB4DAF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DFC2754-AE29-42FA-A516-EE4ECB468A44}"/>
      </w:docPartPr>
      <w:docPartBody>
        <w:p w:rsidR="00370CB3" w:rsidRDefault="00876788" w:rsidP="00876788">
          <w:pPr>
            <w:pStyle w:val="836E1CC303504AF49A20CD411FEB4DAF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F4E81B84758A4868B4F9389B9AF30E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DA37BF3-75C1-4375-B600-3B7DB3DD238A}"/>
      </w:docPartPr>
      <w:docPartBody>
        <w:p w:rsidR="00370CB3" w:rsidRDefault="00876788" w:rsidP="00876788">
          <w:pPr>
            <w:pStyle w:val="F4E81B84758A4868B4F9389B9AF30E515"/>
          </w:pPr>
          <w:r w:rsidRPr="003D5A2A">
            <w:rPr>
              <w:rStyle w:val="Platzhaltertext"/>
              <w:rFonts w:ascii="Arial" w:hAnsi="Arial" w:cs="Arial"/>
            </w:rPr>
            <w:t>Max. 3000 Zeichen</w:t>
          </w:r>
        </w:p>
      </w:docPartBody>
    </w:docPart>
    <w:docPart>
      <w:docPartPr>
        <w:name w:val="BC6CDBE54B854FD1A95EC182CCC708C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4575E89-B518-45B7-84E9-E208D68C667A}"/>
      </w:docPartPr>
      <w:docPartBody>
        <w:p w:rsidR="00370CB3" w:rsidRDefault="00876788" w:rsidP="00876788">
          <w:pPr>
            <w:pStyle w:val="BC6CDBE54B854FD1A95EC182CCC708CE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12853C7218D0482AAAB8AB3E328ADDA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EE8172F2-531A-4CE1-82D8-9732889A8EEF}"/>
      </w:docPartPr>
      <w:docPartBody>
        <w:p w:rsidR="00370CB3" w:rsidRDefault="00370CB3" w:rsidP="00370CB3">
          <w:pPr>
            <w:pStyle w:val="12853C7218D0482AAAB8AB3E328ADDA1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D908BE7996B34B8089EC3E249CAFA153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39A99D8-7A05-4C2F-807D-A2E00897FA99}"/>
      </w:docPartPr>
      <w:docPartBody>
        <w:p w:rsidR="00370CB3" w:rsidRDefault="00876788" w:rsidP="00876788">
          <w:pPr>
            <w:pStyle w:val="D908BE7996B34B8089EC3E249CAFA1535"/>
          </w:pPr>
          <w:r w:rsidRPr="003D5A2A">
            <w:rPr>
              <w:rStyle w:val="Platzhaltertext"/>
              <w:rFonts w:ascii="Arial" w:hAnsi="Arial" w:cs="Arial"/>
              <w:b/>
            </w:rPr>
            <w:t>_____</w:t>
          </w:r>
        </w:p>
      </w:docPartBody>
    </w:docPart>
    <w:docPart>
      <w:docPartPr>
        <w:name w:val="3567BA67EE93417E95C9CC1AF7B1759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56C04B2-4C7F-4BB2-A492-7CF20B296106}"/>
      </w:docPartPr>
      <w:docPartBody>
        <w:p w:rsidR="00370CB3" w:rsidRDefault="00876788" w:rsidP="00876788">
          <w:pPr>
            <w:pStyle w:val="3567BA67EE93417E95C9CC1AF7B1759D5"/>
          </w:pPr>
          <w:r w:rsidRPr="003D5A2A">
            <w:rPr>
              <w:rStyle w:val="Platzhaltertext"/>
              <w:rFonts w:ascii="Arial" w:hAnsi="Arial" w:cs="Arial"/>
            </w:rPr>
            <w:t>____</w:t>
          </w:r>
        </w:p>
      </w:docPartBody>
    </w:docPart>
    <w:docPart>
      <w:docPartPr>
        <w:name w:val="789B3A5C88274703924EEBDD78130B72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0FB3EB0-8AF4-499C-B931-8875749FC5C3}"/>
      </w:docPartPr>
      <w:docPartBody>
        <w:p w:rsidR="00370CB3" w:rsidRDefault="00876788" w:rsidP="00876788">
          <w:pPr>
            <w:pStyle w:val="789B3A5C88274703924EEBDD78130B72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DA7C30DDA7DB4A46A202AB7C2A18120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EF97DC5-436C-47D3-B5F1-6449E8606643}"/>
      </w:docPartPr>
      <w:docPartBody>
        <w:p w:rsidR="00FA2959" w:rsidRDefault="00876788" w:rsidP="00876788">
          <w:pPr>
            <w:pStyle w:val="DA7C30DDA7DB4A46A202AB7C2A18120B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C111D485B6674F4D9693A550792F4D2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BCFE16F-E900-47C5-ADA3-B559144311AC}"/>
      </w:docPartPr>
      <w:docPartBody>
        <w:p w:rsidR="00551EF6" w:rsidRDefault="00D334E0" w:rsidP="00D334E0">
          <w:pPr>
            <w:pStyle w:val="C111D485B6674F4D9693A550792F4D2A"/>
          </w:pPr>
          <w:r w:rsidRPr="00164F26">
            <w:rPr>
              <w:rStyle w:val="Platzhaltertext"/>
              <w:rFonts w:ascii="Arial" w:hAnsi="Arial" w:cs="Arial"/>
              <w:b/>
            </w:rPr>
            <w:t>_____</w:t>
          </w:r>
        </w:p>
      </w:docPartBody>
    </w:docPart>
    <w:docPart>
      <w:docPartPr>
        <w:name w:val="CA27FC1246B741B6B3A9F9557481C42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4ED0310-A6F6-4957-9F70-0E6474E1B322}"/>
      </w:docPartPr>
      <w:docPartBody>
        <w:p w:rsidR="00876788" w:rsidRDefault="00876788" w:rsidP="00876788">
          <w:pPr>
            <w:pStyle w:val="CA27FC1246B741B6B3A9F9557481C4213"/>
          </w:pPr>
          <w:r w:rsidRPr="003D5A2A">
            <w:rPr>
              <w:rStyle w:val="Platzhaltertext"/>
              <w:rFonts w:ascii="Arial" w:hAnsi="Arial" w:cs="Arial"/>
            </w:rPr>
            <w:t xml:space="preserve">Max. </w:t>
          </w:r>
          <w:r>
            <w:rPr>
              <w:rStyle w:val="Platzhaltertext"/>
              <w:rFonts w:ascii="Arial" w:hAnsi="Arial" w:cs="Arial"/>
            </w:rPr>
            <w:t>5</w:t>
          </w:r>
          <w:r w:rsidRPr="003D5A2A">
            <w:rPr>
              <w:rStyle w:val="Platzhaltertext"/>
              <w:rFonts w:ascii="Arial" w:hAnsi="Arial" w:cs="Arial"/>
            </w:rPr>
            <w:t>00 Zeichen</w:t>
          </w:r>
        </w:p>
      </w:docPartBody>
    </w:docPart>
    <w:docPart>
      <w:docPartPr>
        <w:name w:val="CEE08F219326479B8691D236AD28033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F6B13ED-C421-4682-A2DB-D98E6AC8CB55}"/>
      </w:docPartPr>
      <w:docPartBody>
        <w:p w:rsidR="00360084" w:rsidRDefault="00876788" w:rsidP="00876788">
          <w:pPr>
            <w:pStyle w:val="CEE08F219326479B8691D236AD280335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8F0B82867B6F40B9AA0977442BCBFE2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0CB18BF-714A-40FA-860A-35DABD648452}"/>
      </w:docPartPr>
      <w:docPartBody>
        <w:p w:rsidR="00360084" w:rsidRDefault="00876788" w:rsidP="00876788">
          <w:pPr>
            <w:pStyle w:val="8F0B82867B6F40B9AA0977442BCBFE29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37B32B54BEFA4B9F9E717065586F36AE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F63840B6-9270-4437-BB9A-345A14CAB650}"/>
      </w:docPartPr>
      <w:docPartBody>
        <w:p w:rsidR="00360084" w:rsidRDefault="00876788" w:rsidP="00876788">
          <w:pPr>
            <w:pStyle w:val="37B32B54BEFA4B9F9E717065586F36AE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A0B34970819B48AE98C2EA41BE78F55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2AEE1E9-B0B6-4AC8-B689-EF3D33E28730}"/>
      </w:docPartPr>
      <w:docPartBody>
        <w:p w:rsidR="00360084" w:rsidRDefault="00360084" w:rsidP="00360084">
          <w:pPr>
            <w:pStyle w:val="A0B34970819B48AE98C2EA41BE78F554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FF7B6231E8F4439A882E3441F6C45B3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74EF901-7102-4F48-8288-7A10E14FB3C1}"/>
      </w:docPartPr>
      <w:docPartBody>
        <w:p w:rsidR="002B09E7" w:rsidRDefault="00360084" w:rsidP="00360084">
          <w:pPr>
            <w:pStyle w:val="FF7B6231E8F4439A882E3441F6C45B3B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EDE9CCFDD9DD4A8A877983EB66E1EE4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3505E1AC-0DD3-4D83-BB23-34D54AA9782D}"/>
      </w:docPartPr>
      <w:docPartBody>
        <w:p w:rsidR="002B09E7" w:rsidRDefault="00360084" w:rsidP="00360084">
          <w:pPr>
            <w:pStyle w:val="EDE9CCFDD9DD4A8A877983EB66E1EE4A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428EFB8014854E0FAA6A7BC3A6DBBBC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A2E4FB5-0D27-459C-BB9E-228B14A8ABB8}"/>
      </w:docPartPr>
      <w:docPartBody>
        <w:p w:rsidR="002B09E7" w:rsidRDefault="00360084" w:rsidP="00360084">
          <w:pPr>
            <w:pStyle w:val="428EFB8014854E0FAA6A7BC3A6DBBBCC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6544B37B37B049DDB795C6CB6578CDD7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9BDE667A-89B8-45E4-BB1F-72AFBB1E1C3D}"/>
      </w:docPartPr>
      <w:docPartBody>
        <w:p w:rsidR="00706642" w:rsidRDefault="001C1185" w:rsidP="001C1185">
          <w:pPr>
            <w:pStyle w:val="6544B37B37B049DDB795C6CB6578CDD7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0A33C470B3F74F218237FC9C63012951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783EE55-8D89-44C2-9CBE-DC7B6252F9CD}"/>
      </w:docPartPr>
      <w:docPartBody>
        <w:p w:rsidR="00706642" w:rsidRDefault="001C1185" w:rsidP="001C1185">
          <w:pPr>
            <w:pStyle w:val="0A33C470B3F74F218237FC9C63012951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EA5D0B9134AF49E4BF19930C772236C4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813DFD76-257C-4A97-BCFA-B418122BC851}"/>
      </w:docPartPr>
      <w:docPartBody>
        <w:p w:rsidR="00706642" w:rsidRDefault="001C1185" w:rsidP="001C1185">
          <w:pPr>
            <w:pStyle w:val="EA5D0B9134AF49E4BF19930C772236C4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E494379CC0034C87B5FE4037BF71D8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E8C120B-D6A7-4572-8D3B-5621BA605B58}"/>
      </w:docPartPr>
      <w:docPartBody>
        <w:p w:rsidR="00706642" w:rsidRDefault="001C1185" w:rsidP="001C1185">
          <w:pPr>
            <w:pStyle w:val="E494379CC0034C87B5FE4037BF71D8C0"/>
          </w:pPr>
          <w:r w:rsidRPr="003D5A2A">
            <w:rPr>
              <w:rStyle w:val="Platzhaltertext"/>
              <w:rFonts w:ascii="Arial" w:hAnsi="Arial" w:cs="Arial"/>
            </w:rPr>
            <w:t>TT.MM.JJJJ</w:t>
          </w:r>
        </w:p>
      </w:docPartBody>
    </w:docPart>
    <w:docPart>
      <w:docPartPr>
        <w:name w:val="3B44EF770DA84B09B6FEAD9042DD269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AECA3484-8666-45B2-A44B-605548B6017E}"/>
      </w:docPartPr>
      <w:docPartBody>
        <w:p w:rsidR="00706642" w:rsidRDefault="001C1185" w:rsidP="001C1185">
          <w:pPr>
            <w:pStyle w:val="3B44EF770DA84B09B6FEAD9042DD2699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109C07763E504B708ED2BE41A26F6DC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8090495-D69E-4BF0-859C-9C695EBFA27F}"/>
      </w:docPartPr>
      <w:docPartBody>
        <w:p w:rsidR="00706642" w:rsidRDefault="001C1185" w:rsidP="001C1185">
          <w:pPr>
            <w:pStyle w:val="109C07763E504B708ED2BE41A26F6DC0"/>
          </w:pPr>
          <w:r w:rsidRPr="003D5A2A">
            <w:rPr>
              <w:rStyle w:val="Platzhaltertext"/>
              <w:rFonts w:ascii="Arial" w:hAnsi="Arial" w:cs="Arial"/>
            </w:rPr>
            <w:t>TT.MM.JJJJ</w:t>
          </w:r>
        </w:p>
      </w:docPartBody>
    </w:docPart>
    <w:docPart>
      <w:docPartPr>
        <w:name w:val="6F08BF42F5A045B5BA3349D04F0C97D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CDCF03DA-AF83-4EA7-B1A3-AF41A52A0CF8}"/>
      </w:docPartPr>
      <w:docPartBody>
        <w:p w:rsidR="00706642" w:rsidRDefault="001C1185" w:rsidP="001C1185">
          <w:pPr>
            <w:pStyle w:val="6F08BF42F5A045B5BA3349D04F0C97DA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DEF0DA76654B489480159E91CA10458A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97D7EBF-1970-45C7-BB69-5C4B8E42A61D}"/>
      </w:docPartPr>
      <w:docPartBody>
        <w:p w:rsidR="00706642" w:rsidRDefault="001C1185" w:rsidP="001C1185">
          <w:pPr>
            <w:pStyle w:val="DEF0DA76654B489480159E91CA10458A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EEED09F33FEB40EF8303C82C71FFF79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B9E59F6-83BC-4DA0-8C2D-FDD5D9FD01B8}"/>
      </w:docPartPr>
      <w:docPartBody>
        <w:p w:rsidR="00706642" w:rsidRDefault="001C1185" w:rsidP="001C1185">
          <w:pPr>
            <w:pStyle w:val="EEED09F33FEB40EF8303C82C71FFF795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6D02A509433E485282432509376D5748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02EC76E-7CDD-4867-AAA9-581FCB912CCE}"/>
      </w:docPartPr>
      <w:docPartBody>
        <w:p w:rsidR="00706642" w:rsidRDefault="001C1185" w:rsidP="001C1185">
          <w:pPr>
            <w:pStyle w:val="6D02A509433E485282432509376D5748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E98C820E4298482CBD0352A997ACDB10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BEB3C80C-7A3F-4494-9FA0-8632221F8BEF}"/>
      </w:docPartPr>
      <w:docPartBody>
        <w:p w:rsidR="00706642" w:rsidRDefault="001C1185" w:rsidP="001C1185">
          <w:pPr>
            <w:pStyle w:val="E98C820E4298482CBD0352A997ACDB10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C90AE3475C13458BB144EAD62436D21B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05E1D0E5-AE9F-4674-8051-18767CB41F08}"/>
      </w:docPartPr>
      <w:docPartBody>
        <w:p w:rsidR="00706642" w:rsidRDefault="001C1185" w:rsidP="001C1185">
          <w:pPr>
            <w:pStyle w:val="C90AE3475C13458BB144EAD62436D21B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B64F0CC5D07E4F0EB866B2275B3E22A9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2CD0D2C3-5440-4271-9E9A-045A59794B82}"/>
      </w:docPartPr>
      <w:docPartBody>
        <w:p w:rsidR="00706642" w:rsidRDefault="001C1185" w:rsidP="001C1185">
          <w:pPr>
            <w:pStyle w:val="B64F0CC5D07E4F0EB866B2275B3E22A9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6ED6E659428E4B18800F0FEB916230E5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16B2BBB0-B99D-4E8A-9308-6513EF7000AB}"/>
      </w:docPartPr>
      <w:docPartBody>
        <w:p w:rsidR="00706642" w:rsidRDefault="001C1185" w:rsidP="001C1185">
          <w:pPr>
            <w:pStyle w:val="6ED6E659428E4B18800F0FEB916230E5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D46F4D0A9C8B4F2790310EE45B6EF48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43D61EE5-3E91-4F70-8C38-0C0A9A3B49D5}"/>
      </w:docPartPr>
      <w:docPartBody>
        <w:p w:rsidR="00706642" w:rsidRDefault="001C1185" w:rsidP="001C1185">
          <w:pPr>
            <w:pStyle w:val="D46F4D0A9C8B4F2790310EE45B6EF48D"/>
          </w:pPr>
          <w:r>
            <w:rPr>
              <w:rStyle w:val="Platzhaltertext"/>
            </w:rPr>
            <w:t>Wählen Sie ein Element aus.</w:t>
          </w:r>
        </w:p>
      </w:docPartBody>
    </w:docPart>
    <w:docPart>
      <w:docPartPr>
        <w:name w:val="2A1DAC91F5BC4A14A0415EC816A8A59C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D6C6A0D5-8E1E-4006-B1DE-CBC3FCDF38FC}"/>
      </w:docPartPr>
      <w:docPartBody>
        <w:p w:rsidR="00A83D6F" w:rsidRDefault="00082685" w:rsidP="00082685">
          <w:pPr>
            <w:pStyle w:val="2A1DAC91F5BC4A14A0415EC816A8A59C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  <w:docPart>
      <w:docPartPr>
        <w:name w:val="96366B4B49DA4E91A3BE0F51187436FD"/>
        <w:category>
          <w:name w:val="Allgemein"/>
          <w:gallery w:val="placeholder"/>
        </w:category>
        <w:types>
          <w:type w:val="bbPlcHdr"/>
        </w:types>
        <w:behaviors>
          <w:behavior w:val="content"/>
        </w:behaviors>
        <w:guid w:val="{521C6834-78CD-459E-96FF-B8C8AB8E004D}"/>
      </w:docPartPr>
      <w:docPartBody>
        <w:p w:rsidR="00000000" w:rsidRDefault="00A83D6F" w:rsidP="00A83D6F">
          <w:pPr>
            <w:pStyle w:val="96366B4B49DA4E91A3BE0F51187436FD"/>
          </w:pPr>
          <w:r w:rsidRPr="003D5A2A">
            <w:rPr>
              <w:rStyle w:val="Platzhaltertext"/>
              <w:rFonts w:ascii="Arial" w:hAnsi="Arial" w:cs="Arial"/>
            </w:rPr>
            <w:t>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kkurat Pro">
    <w:altName w:val="Calibri"/>
    <w:panose1 w:val="020B0504020101020102"/>
    <w:charset w:val="00"/>
    <w:family w:val="swiss"/>
    <w:notTrueType/>
    <w:pitch w:val="variable"/>
    <w:sig w:usb0="A00000AF" w:usb1="4000316A" w:usb2="00000000" w:usb3="00000000" w:csb0="00000093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ueHaasGroteskText Std">
    <w:altName w:val="Calibri"/>
    <w:panose1 w:val="00000000000000000000"/>
    <w:charset w:val="00"/>
    <w:family w:val="swiss"/>
    <w:notTrueType/>
    <w:pitch w:val="variable"/>
    <w:sig w:usb0="00000007" w:usb1="00000000" w:usb2="00000000" w:usb3="00000000" w:csb0="00000093" w:csb1="00000000"/>
  </w:font>
  <w:font w:name="HelveticaNeueLT Com 55 Roman">
    <w:altName w:val="Arial"/>
    <w:charset w:val="00"/>
    <w:family w:val="swiss"/>
    <w:pitch w:val="variable"/>
    <w:sig w:usb0="8000008F" w:usb1="10002042" w:usb2="00000000" w:usb3="00000000" w:csb0="0000009B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Pro-Regular">
    <w:altName w:val="Minion Pro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vetia-Emoji">
    <w:panose1 w:val="00000500000000000000"/>
    <w:charset w:val="00"/>
    <w:family w:val="modern"/>
    <w:notTrueType/>
    <w:pitch w:val="variable"/>
    <w:sig w:usb0="80000027" w:usb1="0200C0E8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CD5"/>
    <w:rsid w:val="00082685"/>
    <w:rsid w:val="00114683"/>
    <w:rsid w:val="001B105D"/>
    <w:rsid w:val="001C1185"/>
    <w:rsid w:val="001E34C5"/>
    <w:rsid w:val="002B09E7"/>
    <w:rsid w:val="00360084"/>
    <w:rsid w:val="00370CB3"/>
    <w:rsid w:val="00381CD5"/>
    <w:rsid w:val="004C32A1"/>
    <w:rsid w:val="00551EF6"/>
    <w:rsid w:val="005D1655"/>
    <w:rsid w:val="00706642"/>
    <w:rsid w:val="00760A8F"/>
    <w:rsid w:val="00774B96"/>
    <w:rsid w:val="00795CB3"/>
    <w:rsid w:val="00876788"/>
    <w:rsid w:val="00886E8D"/>
    <w:rsid w:val="00A1503E"/>
    <w:rsid w:val="00A83D6F"/>
    <w:rsid w:val="00B027D9"/>
    <w:rsid w:val="00BC513C"/>
    <w:rsid w:val="00BF2869"/>
    <w:rsid w:val="00D14E55"/>
    <w:rsid w:val="00D334E0"/>
    <w:rsid w:val="00E558A8"/>
    <w:rsid w:val="00F61708"/>
    <w:rsid w:val="00FA29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Platzhaltertext">
    <w:name w:val="Placeholder Text"/>
    <w:basedOn w:val="Absatz-Standardschriftart"/>
    <w:uiPriority w:val="99"/>
    <w:semiHidden/>
    <w:rsid w:val="00A83D6F"/>
  </w:style>
  <w:style w:type="paragraph" w:customStyle="1" w:styleId="B3E318C89D844E5680DDA33074A31ACD">
    <w:name w:val="B3E318C89D844E5680DDA33074A31ACD"/>
    <w:rsid w:val="00381CD5"/>
  </w:style>
  <w:style w:type="paragraph" w:customStyle="1" w:styleId="E5EDAAF7E366495399BCE6509180F8F3">
    <w:name w:val="E5EDAAF7E366495399BCE6509180F8F3"/>
    <w:rsid w:val="00381CD5"/>
  </w:style>
  <w:style w:type="paragraph" w:customStyle="1" w:styleId="55AC9CE6B23D48FB9F286130BE7C82D8">
    <w:name w:val="55AC9CE6B23D48FB9F286130BE7C82D8"/>
    <w:rsid w:val="00381CD5"/>
  </w:style>
  <w:style w:type="paragraph" w:customStyle="1" w:styleId="427EC73D1AE6402EBD92CD50DA4C8D59">
    <w:name w:val="427EC73D1AE6402EBD92CD50DA4C8D59"/>
    <w:rsid w:val="00381CD5"/>
  </w:style>
  <w:style w:type="paragraph" w:customStyle="1" w:styleId="8C47B056AEA34CB4A237BD513AC27968">
    <w:name w:val="8C47B056AEA34CB4A237BD513AC27968"/>
    <w:rsid w:val="00381CD5"/>
  </w:style>
  <w:style w:type="paragraph" w:customStyle="1" w:styleId="C544D1C822644CE79DE3FF0DE506B818">
    <w:name w:val="C544D1C822644CE79DE3FF0DE506B818"/>
    <w:rsid w:val="00381CD5"/>
  </w:style>
  <w:style w:type="paragraph" w:customStyle="1" w:styleId="65EB65AFC89542E38F56EC943E31A07B">
    <w:name w:val="65EB65AFC89542E38F56EC943E31A07B"/>
    <w:rsid w:val="00381CD5"/>
  </w:style>
  <w:style w:type="paragraph" w:customStyle="1" w:styleId="B6FF3A950BDB44C893E09AD7514637A0">
    <w:name w:val="B6FF3A950BDB44C893E09AD7514637A0"/>
    <w:rsid w:val="00381CD5"/>
  </w:style>
  <w:style w:type="paragraph" w:customStyle="1" w:styleId="4FFD0CA85F334CF59BCE7C86539C7146">
    <w:name w:val="4FFD0CA85F334CF59BCE7C86539C7146"/>
    <w:rsid w:val="00381CD5"/>
  </w:style>
  <w:style w:type="paragraph" w:customStyle="1" w:styleId="59260F00B76849B3BD5D6F1FD2E04980">
    <w:name w:val="59260F00B76849B3BD5D6F1FD2E04980"/>
    <w:rsid w:val="00381CD5"/>
  </w:style>
  <w:style w:type="paragraph" w:customStyle="1" w:styleId="3C5DCFD3B1B44611928BED9BA0349C03">
    <w:name w:val="3C5DCFD3B1B44611928BED9BA0349C03"/>
    <w:rsid w:val="00381CD5"/>
  </w:style>
  <w:style w:type="paragraph" w:customStyle="1" w:styleId="DF02C483006F4D859BE9F8E8AE930B39">
    <w:name w:val="DF02C483006F4D859BE9F8E8AE930B39"/>
    <w:rsid w:val="00381CD5"/>
  </w:style>
  <w:style w:type="paragraph" w:customStyle="1" w:styleId="2892F902CAEF4426ACDB7493060E8927">
    <w:name w:val="2892F902CAEF4426ACDB7493060E8927"/>
    <w:rsid w:val="00381CD5"/>
  </w:style>
  <w:style w:type="paragraph" w:customStyle="1" w:styleId="820D08A724DB4209AD2FB624F2594B5F">
    <w:name w:val="820D08A724DB4209AD2FB624F2594B5F"/>
    <w:rsid w:val="00381CD5"/>
  </w:style>
  <w:style w:type="paragraph" w:customStyle="1" w:styleId="173643A6BFA9408A9A3D8F6A2E88703D">
    <w:name w:val="173643A6BFA9408A9A3D8F6A2E88703D"/>
    <w:rsid w:val="00381CD5"/>
  </w:style>
  <w:style w:type="paragraph" w:customStyle="1" w:styleId="03BE775FB4EB4DF6ACE0A27585BA980B">
    <w:name w:val="03BE775FB4EB4DF6ACE0A27585BA980B"/>
    <w:rsid w:val="00381CD5"/>
  </w:style>
  <w:style w:type="paragraph" w:customStyle="1" w:styleId="55B78245AF554BA4B1F11B63B437E9E0">
    <w:name w:val="55B78245AF554BA4B1F11B63B437E9E0"/>
    <w:rsid w:val="00381CD5"/>
  </w:style>
  <w:style w:type="paragraph" w:customStyle="1" w:styleId="8B68F51F362942EAB89F931B23306704">
    <w:name w:val="8B68F51F362942EAB89F931B23306704"/>
    <w:rsid w:val="00381CD5"/>
  </w:style>
  <w:style w:type="paragraph" w:customStyle="1" w:styleId="34125E36AB4C4E359A88B29A0536692F">
    <w:name w:val="34125E36AB4C4E359A88B29A0536692F"/>
    <w:rsid w:val="00381CD5"/>
  </w:style>
  <w:style w:type="paragraph" w:customStyle="1" w:styleId="362697DA15CC470BAE152B8ABDA253E0">
    <w:name w:val="362697DA15CC470BAE152B8ABDA253E0"/>
    <w:rsid w:val="00381CD5"/>
  </w:style>
  <w:style w:type="paragraph" w:customStyle="1" w:styleId="196AB417D02B45AA923DE776F60C4B71">
    <w:name w:val="196AB417D02B45AA923DE776F60C4B71"/>
    <w:rsid w:val="00381CD5"/>
  </w:style>
  <w:style w:type="paragraph" w:customStyle="1" w:styleId="75B948EA2C7447BB8E93F21B69D4036C">
    <w:name w:val="75B948EA2C7447BB8E93F21B69D4036C"/>
    <w:rsid w:val="00381CD5"/>
  </w:style>
  <w:style w:type="paragraph" w:customStyle="1" w:styleId="09F0F45B702949F98035DE917F02A6AB">
    <w:name w:val="09F0F45B702949F98035DE917F02A6AB"/>
    <w:rsid w:val="00381CD5"/>
  </w:style>
  <w:style w:type="paragraph" w:customStyle="1" w:styleId="4FBD4189CAD84B788FD1322D5403DB5F">
    <w:name w:val="4FBD4189CAD84B788FD1322D5403DB5F"/>
    <w:rsid w:val="00381CD5"/>
  </w:style>
  <w:style w:type="paragraph" w:customStyle="1" w:styleId="9042D5AF77664759BEA35CAB33DB2123">
    <w:name w:val="9042D5AF77664759BEA35CAB33DB2123"/>
    <w:rsid w:val="00381CD5"/>
  </w:style>
  <w:style w:type="paragraph" w:customStyle="1" w:styleId="C7C29A88C22B4E3A8A73CCB4E6F7BC9E">
    <w:name w:val="C7C29A88C22B4E3A8A73CCB4E6F7BC9E"/>
    <w:rsid w:val="00381CD5"/>
  </w:style>
  <w:style w:type="paragraph" w:customStyle="1" w:styleId="A5320167508A4FE9A7F7D523B189FBF3">
    <w:name w:val="A5320167508A4FE9A7F7D523B189FBF3"/>
    <w:rsid w:val="00381CD5"/>
  </w:style>
  <w:style w:type="paragraph" w:customStyle="1" w:styleId="28FE31ABDAAB4373A999485893281157">
    <w:name w:val="28FE31ABDAAB4373A999485893281157"/>
    <w:rsid w:val="00381CD5"/>
  </w:style>
  <w:style w:type="paragraph" w:customStyle="1" w:styleId="3F858B4117D5448FAC96014143A4A3E5">
    <w:name w:val="3F858B4117D5448FAC96014143A4A3E5"/>
    <w:rsid w:val="00381CD5"/>
  </w:style>
  <w:style w:type="paragraph" w:customStyle="1" w:styleId="D7476094E75D4F58B3CD04436CE06384">
    <w:name w:val="D7476094E75D4F58B3CD04436CE06384"/>
    <w:rsid w:val="00381CD5"/>
  </w:style>
  <w:style w:type="paragraph" w:customStyle="1" w:styleId="2E6273EF69564D1D9375BB3C8D7282BD">
    <w:name w:val="2E6273EF69564D1D9375BB3C8D7282BD"/>
    <w:rsid w:val="00381CD5"/>
  </w:style>
  <w:style w:type="paragraph" w:customStyle="1" w:styleId="DEF73F9001064ED3923CBACE93E4E721">
    <w:name w:val="DEF73F9001064ED3923CBACE93E4E721"/>
    <w:rsid w:val="00381CD5"/>
  </w:style>
  <w:style w:type="paragraph" w:customStyle="1" w:styleId="578014BE1BDB4D3693A331A2BE539477">
    <w:name w:val="578014BE1BDB4D3693A331A2BE539477"/>
    <w:rsid w:val="00381CD5"/>
  </w:style>
  <w:style w:type="paragraph" w:customStyle="1" w:styleId="AED2D4BC686C42B6BB34BF68E683030F">
    <w:name w:val="AED2D4BC686C42B6BB34BF68E683030F"/>
    <w:rsid w:val="00381CD5"/>
  </w:style>
  <w:style w:type="paragraph" w:customStyle="1" w:styleId="923F49E27E494FD78E98E2CDDE5BD2E4">
    <w:name w:val="923F49E27E494FD78E98E2CDDE5BD2E4"/>
    <w:rsid w:val="00381CD5"/>
  </w:style>
  <w:style w:type="paragraph" w:customStyle="1" w:styleId="F6A8DA0A15C14C5BBBC326582E0BBD43">
    <w:name w:val="F6A8DA0A15C14C5BBBC326582E0BBD43"/>
    <w:rsid w:val="00381CD5"/>
  </w:style>
  <w:style w:type="paragraph" w:customStyle="1" w:styleId="3CC2B2B0A65446BA9B527712ABED0F70">
    <w:name w:val="3CC2B2B0A65446BA9B527712ABED0F70"/>
    <w:rsid w:val="00381CD5"/>
  </w:style>
  <w:style w:type="paragraph" w:customStyle="1" w:styleId="A2445FFC586D47379F9156024B6794EE">
    <w:name w:val="A2445FFC586D47379F9156024B6794EE"/>
    <w:rsid w:val="00381CD5"/>
  </w:style>
  <w:style w:type="paragraph" w:customStyle="1" w:styleId="3ADF047B03794CE597DE92E5E7D93952">
    <w:name w:val="3ADF047B03794CE597DE92E5E7D93952"/>
    <w:rsid w:val="00381CD5"/>
  </w:style>
  <w:style w:type="paragraph" w:customStyle="1" w:styleId="A4EEA56B1BE04818A0B47C771D354B4A">
    <w:name w:val="A4EEA56B1BE04818A0B47C771D354B4A"/>
    <w:rsid w:val="00381CD5"/>
  </w:style>
  <w:style w:type="paragraph" w:customStyle="1" w:styleId="61247DC194354C8A884B39CF9FBFE444">
    <w:name w:val="61247DC194354C8A884B39CF9FBFE444"/>
    <w:rsid w:val="00381CD5"/>
  </w:style>
  <w:style w:type="paragraph" w:customStyle="1" w:styleId="C6D6435F225D40888E15BBE02E2EE9C7">
    <w:name w:val="C6D6435F225D40888E15BBE02E2EE9C7"/>
    <w:rsid w:val="00381CD5"/>
  </w:style>
  <w:style w:type="paragraph" w:customStyle="1" w:styleId="9B2E01587F8B4B638732866137AB3E1A">
    <w:name w:val="9B2E01587F8B4B638732866137AB3E1A"/>
    <w:rsid w:val="00381CD5"/>
  </w:style>
  <w:style w:type="paragraph" w:customStyle="1" w:styleId="1D69A7A41DD54EDEBF91E6CF48FC7FB3">
    <w:name w:val="1D69A7A41DD54EDEBF91E6CF48FC7FB3"/>
    <w:rsid w:val="00381CD5"/>
  </w:style>
  <w:style w:type="paragraph" w:customStyle="1" w:styleId="3DF6EEA19D274124A141553488F8E049">
    <w:name w:val="3DF6EEA19D274124A141553488F8E049"/>
    <w:rsid w:val="00381CD5"/>
  </w:style>
  <w:style w:type="paragraph" w:customStyle="1" w:styleId="B2A6C9DC11FE4212B485296FFB8E3B5D">
    <w:name w:val="B2A6C9DC11FE4212B485296FFB8E3B5D"/>
    <w:rsid w:val="00381CD5"/>
  </w:style>
  <w:style w:type="paragraph" w:customStyle="1" w:styleId="3291E346AB7C43C0B1A9D8A62FCF5EAE">
    <w:name w:val="3291E346AB7C43C0B1A9D8A62FCF5EAE"/>
    <w:rsid w:val="00381CD5"/>
  </w:style>
  <w:style w:type="paragraph" w:customStyle="1" w:styleId="F246F0E1E5124BDD864438989E565100">
    <w:name w:val="F246F0E1E5124BDD864438989E565100"/>
    <w:rsid w:val="00381CD5"/>
  </w:style>
  <w:style w:type="paragraph" w:customStyle="1" w:styleId="4B1B78B8CF014983A3A8106EE0C87750">
    <w:name w:val="4B1B78B8CF014983A3A8106EE0C87750"/>
    <w:rsid w:val="00381CD5"/>
  </w:style>
  <w:style w:type="paragraph" w:customStyle="1" w:styleId="3CFD10897B7E48D79F39D0B78E8F4E0C">
    <w:name w:val="3CFD10897B7E48D79F39D0B78E8F4E0C"/>
    <w:rsid w:val="00381CD5"/>
  </w:style>
  <w:style w:type="paragraph" w:customStyle="1" w:styleId="590DD118C95847CAB207EA1765D1C20F">
    <w:name w:val="590DD118C95847CAB207EA1765D1C20F"/>
    <w:rsid w:val="00381CD5"/>
  </w:style>
  <w:style w:type="paragraph" w:customStyle="1" w:styleId="D286A9F32D6F4DDFA08F4CEE22CF52E2">
    <w:name w:val="D286A9F32D6F4DDFA08F4CEE22CF52E2"/>
    <w:rsid w:val="00381CD5"/>
  </w:style>
  <w:style w:type="paragraph" w:customStyle="1" w:styleId="A34EF206F9CE47EE9379FAB39900D080">
    <w:name w:val="A34EF206F9CE47EE9379FAB39900D080"/>
    <w:rsid w:val="00381CD5"/>
  </w:style>
  <w:style w:type="paragraph" w:customStyle="1" w:styleId="C324746B457042959939FE398A05B6AF">
    <w:name w:val="C324746B457042959939FE398A05B6AF"/>
    <w:rsid w:val="00381CD5"/>
  </w:style>
  <w:style w:type="paragraph" w:customStyle="1" w:styleId="315EB237BC6346EBB87BF1F919063E73">
    <w:name w:val="315EB237BC6346EBB87BF1F919063E73"/>
    <w:rsid w:val="00381CD5"/>
  </w:style>
  <w:style w:type="paragraph" w:customStyle="1" w:styleId="F8E2625A0E554EFCAA96EDCFDBD5BD00">
    <w:name w:val="F8E2625A0E554EFCAA96EDCFDBD5BD00"/>
    <w:rsid w:val="00381CD5"/>
  </w:style>
  <w:style w:type="paragraph" w:customStyle="1" w:styleId="A041F797D36B40519252B534F84AF11C">
    <w:name w:val="A041F797D36B40519252B534F84AF11C"/>
    <w:rsid w:val="00381CD5"/>
  </w:style>
  <w:style w:type="paragraph" w:customStyle="1" w:styleId="CCF613FB01544EA5A5FB54009E3EBFCC">
    <w:name w:val="CCF613FB01544EA5A5FB54009E3EBFCC"/>
    <w:rsid w:val="00381CD5"/>
  </w:style>
  <w:style w:type="paragraph" w:customStyle="1" w:styleId="A6EC6B0F260340918EE70FB7A4411A9D">
    <w:name w:val="A6EC6B0F260340918EE70FB7A4411A9D"/>
    <w:rsid w:val="00381CD5"/>
  </w:style>
  <w:style w:type="paragraph" w:customStyle="1" w:styleId="78B702A3C35444F18105DB6A46BF04DF">
    <w:name w:val="78B702A3C35444F18105DB6A46BF04DF"/>
    <w:rsid w:val="00381CD5"/>
  </w:style>
  <w:style w:type="paragraph" w:customStyle="1" w:styleId="46A6AE11CDE04ED88A10EE6655C39270">
    <w:name w:val="46A6AE11CDE04ED88A10EE6655C39270"/>
    <w:rsid w:val="00381CD5"/>
  </w:style>
  <w:style w:type="paragraph" w:customStyle="1" w:styleId="AABB5EA3945B4CE690097B252C8F8E5B">
    <w:name w:val="AABB5EA3945B4CE690097B252C8F8E5B"/>
    <w:rsid w:val="00381CD5"/>
  </w:style>
  <w:style w:type="paragraph" w:customStyle="1" w:styleId="A8D102F2EF444DBD98F8B87FA2258F17">
    <w:name w:val="A8D102F2EF444DBD98F8B87FA2258F17"/>
    <w:rsid w:val="00381CD5"/>
  </w:style>
  <w:style w:type="paragraph" w:customStyle="1" w:styleId="9D537CCC234C4C3FB95E70EBC2A1D45E">
    <w:name w:val="9D537CCC234C4C3FB95E70EBC2A1D45E"/>
    <w:rsid w:val="00381CD5"/>
  </w:style>
  <w:style w:type="paragraph" w:customStyle="1" w:styleId="F766824978C940F5BC4F05C6A27301A5">
    <w:name w:val="F766824978C940F5BC4F05C6A27301A5"/>
    <w:rsid w:val="00381CD5"/>
  </w:style>
  <w:style w:type="paragraph" w:customStyle="1" w:styleId="9040AD8116DD43218389FF0C16DC87C2">
    <w:name w:val="9040AD8116DD43218389FF0C16DC87C2"/>
    <w:rsid w:val="00381CD5"/>
  </w:style>
  <w:style w:type="paragraph" w:customStyle="1" w:styleId="F874C3A2674D46F69C45E7539990DE6A">
    <w:name w:val="F874C3A2674D46F69C45E7539990DE6A"/>
    <w:rsid w:val="00381CD5"/>
  </w:style>
  <w:style w:type="paragraph" w:customStyle="1" w:styleId="FA24AA83DD4D43AFAFEE58AB61A9C6C8">
    <w:name w:val="FA24AA83DD4D43AFAFEE58AB61A9C6C8"/>
    <w:rsid w:val="00381CD5"/>
  </w:style>
  <w:style w:type="paragraph" w:customStyle="1" w:styleId="C70417CA99384B5583AFABA1315F3C5F">
    <w:name w:val="C70417CA99384B5583AFABA1315F3C5F"/>
    <w:rsid w:val="00381CD5"/>
  </w:style>
  <w:style w:type="paragraph" w:customStyle="1" w:styleId="83CC6C767F7A49F4BAD4F387474E5C01">
    <w:name w:val="83CC6C767F7A49F4BAD4F387474E5C01"/>
    <w:rsid w:val="00381CD5"/>
  </w:style>
  <w:style w:type="paragraph" w:customStyle="1" w:styleId="836E1CC303504AF49A20CD411FEB4DAF">
    <w:name w:val="836E1CC303504AF49A20CD411FEB4DAF"/>
    <w:rsid w:val="00381CD5"/>
  </w:style>
  <w:style w:type="paragraph" w:customStyle="1" w:styleId="F4E81B84758A4868B4F9389B9AF30E51">
    <w:name w:val="F4E81B84758A4868B4F9389B9AF30E51"/>
    <w:rsid w:val="00381CD5"/>
  </w:style>
  <w:style w:type="paragraph" w:customStyle="1" w:styleId="50A9170F570C4E01BC41C7D148CF506F">
    <w:name w:val="50A9170F570C4E01BC41C7D148CF506F"/>
    <w:rsid w:val="00381CD5"/>
  </w:style>
  <w:style w:type="paragraph" w:customStyle="1" w:styleId="BC6CDBE54B854FD1A95EC182CCC708CE">
    <w:name w:val="BC6CDBE54B854FD1A95EC182CCC708CE"/>
    <w:rsid w:val="00381CD5"/>
  </w:style>
  <w:style w:type="paragraph" w:customStyle="1" w:styleId="5E6D92C569624B66A948A50A2E1AAB7B">
    <w:name w:val="5E6D92C569624B66A948A50A2E1AAB7B"/>
    <w:rsid w:val="00381CD5"/>
  </w:style>
  <w:style w:type="paragraph" w:customStyle="1" w:styleId="23150E1079C34EF498974FF968039384">
    <w:name w:val="23150E1079C34EF498974FF968039384"/>
    <w:rsid w:val="00381CD5"/>
  </w:style>
  <w:style w:type="paragraph" w:customStyle="1" w:styleId="930BBD035B454F2D8B022BB19B3AF503">
    <w:name w:val="930BBD035B454F2D8B022BB19B3AF503"/>
    <w:rsid w:val="00381CD5"/>
  </w:style>
  <w:style w:type="paragraph" w:customStyle="1" w:styleId="C259AA560C064CEC889B7C8E8CB63056">
    <w:name w:val="C259AA560C064CEC889B7C8E8CB63056"/>
    <w:rsid w:val="00370CB3"/>
  </w:style>
  <w:style w:type="paragraph" w:customStyle="1" w:styleId="12853C7218D0482AAAB8AB3E328ADDA1">
    <w:name w:val="12853C7218D0482AAAB8AB3E328ADDA1"/>
    <w:rsid w:val="00370CB3"/>
  </w:style>
  <w:style w:type="paragraph" w:customStyle="1" w:styleId="D908BE7996B34B8089EC3E249CAFA153">
    <w:name w:val="D908BE7996B34B8089EC3E249CAFA153"/>
    <w:rsid w:val="00370CB3"/>
  </w:style>
  <w:style w:type="paragraph" w:customStyle="1" w:styleId="CB9491B8F6494145A37514D52E1AC2E7">
    <w:name w:val="CB9491B8F6494145A37514D52E1AC2E7"/>
    <w:rsid w:val="00370CB3"/>
  </w:style>
  <w:style w:type="paragraph" w:customStyle="1" w:styleId="3567BA67EE93417E95C9CC1AF7B1759D">
    <w:name w:val="3567BA67EE93417E95C9CC1AF7B1759D"/>
    <w:rsid w:val="00370CB3"/>
  </w:style>
  <w:style w:type="paragraph" w:customStyle="1" w:styleId="E1C5116F05E040D18C06664CC5A5A6CF">
    <w:name w:val="E1C5116F05E040D18C06664CC5A5A6CF"/>
    <w:rsid w:val="00370CB3"/>
  </w:style>
  <w:style w:type="paragraph" w:customStyle="1" w:styleId="789B3A5C88274703924EEBDD78130B72">
    <w:name w:val="789B3A5C88274703924EEBDD78130B72"/>
    <w:rsid w:val="00370CB3"/>
  </w:style>
  <w:style w:type="paragraph" w:customStyle="1" w:styleId="F5701042EECB490F85DD04B443241140">
    <w:name w:val="F5701042EECB490F85DD04B443241140"/>
    <w:rsid w:val="00370CB3"/>
  </w:style>
  <w:style w:type="paragraph" w:customStyle="1" w:styleId="55D61C3FB6D446F0BA92847FFC4C5882">
    <w:name w:val="55D61C3FB6D446F0BA92847FFC4C5882"/>
    <w:rsid w:val="00370CB3"/>
  </w:style>
  <w:style w:type="paragraph" w:customStyle="1" w:styleId="DA7C30DDA7DB4A46A202AB7C2A18120B">
    <w:name w:val="DA7C30DDA7DB4A46A202AB7C2A18120B"/>
    <w:rsid w:val="00114683"/>
  </w:style>
  <w:style w:type="paragraph" w:customStyle="1" w:styleId="F5F0D63FFC504FA6962FA227D5C6E7EB">
    <w:name w:val="F5F0D63FFC504FA6962FA227D5C6E7EB"/>
    <w:rsid w:val="00114683"/>
  </w:style>
  <w:style w:type="paragraph" w:customStyle="1" w:styleId="F26C28FBD2D3453D80AF20AF6E1A8C8A">
    <w:name w:val="F26C28FBD2D3453D80AF20AF6E1A8C8A"/>
    <w:rsid w:val="00114683"/>
  </w:style>
  <w:style w:type="paragraph" w:customStyle="1" w:styleId="A6BFEB50E256476698507E898B4372D5">
    <w:name w:val="A6BFEB50E256476698507E898B4372D5"/>
    <w:rsid w:val="00B027D9"/>
  </w:style>
  <w:style w:type="paragraph" w:customStyle="1" w:styleId="4B3112F58C1E4225930BAEA342A88A81">
    <w:name w:val="4B3112F58C1E4225930BAEA342A88A81"/>
    <w:rsid w:val="001E34C5"/>
  </w:style>
  <w:style w:type="paragraph" w:customStyle="1" w:styleId="6D635E85FDC14AD89C7DE1FA2A4BC750">
    <w:name w:val="6D635E85FDC14AD89C7DE1FA2A4BC750"/>
    <w:rsid w:val="001E34C5"/>
  </w:style>
  <w:style w:type="paragraph" w:customStyle="1" w:styleId="2421BAA559124E9D9A9F992396444CE3">
    <w:name w:val="2421BAA559124E9D9A9F992396444CE3"/>
    <w:rsid w:val="001E34C5"/>
  </w:style>
  <w:style w:type="paragraph" w:customStyle="1" w:styleId="A88BC7109ECD4228A75BAD1D1BB0E546">
    <w:name w:val="A88BC7109ECD4228A75BAD1D1BB0E546"/>
    <w:rsid w:val="001E34C5"/>
  </w:style>
  <w:style w:type="paragraph" w:customStyle="1" w:styleId="8F8FE2DD9B284D6797EEF9B3D3AB89D2">
    <w:name w:val="8F8FE2DD9B284D6797EEF9B3D3AB89D2"/>
    <w:rsid w:val="001E34C5"/>
  </w:style>
  <w:style w:type="paragraph" w:customStyle="1" w:styleId="D589F501383A4E528604089648CCA03C">
    <w:name w:val="D589F501383A4E528604089648CCA03C"/>
    <w:rsid w:val="00A1503E"/>
  </w:style>
  <w:style w:type="paragraph" w:customStyle="1" w:styleId="C111D485B6674F4D9693A550792F4D2A">
    <w:name w:val="C111D485B6674F4D9693A550792F4D2A"/>
    <w:rsid w:val="00D334E0"/>
  </w:style>
  <w:style w:type="paragraph" w:customStyle="1" w:styleId="45DA1299DFAD4D21AA5F77764FAF7090">
    <w:name w:val="45DA1299DFAD4D21AA5F77764FAF7090"/>
    <w:rsid w:val="004C32A1"/>
  </w:style>
  <w:style w:type="paragraph" w:customStyle="1" w:styleId="84FF797A78F74027B302FA98329FA288">
    <w:name w:val="84FF797A78F74027B302FA98329FA288"/>
    <w:rsid w:val="004C32A1"/>
  </w:style>
  <w:style w:type="paragraph" w:customStyle="1" w:styleId="D2B8A722FE5A4C1EBF6072D09F5B3F80">
    <w:name w:val="D2B8A722FE5A4C1EBF6072D09F5B3F80"/>
    <w:rsid w:val="004C32A1"/>
  </w:style>
  <w:style w:type="paragraph" w:customStyle="1" w:styleId="BBDADA1228AE4CA8A92B1D66597FDB4C">
    <w:name w:val="BBDADA1228AE4CA8A92B1D66597FDB4C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1">
    <w:name w:val="E5EDAAF7E366495399BCE6509180F8F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1">
    <w:name w:val="BBDADA1228AE4CA8A92B1D66597FDB4C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2">
    <w:name w:val="E5EDAAF7E366495399BCE6509180F8F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2">
    <w:name w:val="BBDADA1228AE4CA8A92B1D66597FDB4C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3">
    <w:name w:val="E5EDAAF7E366495399BCE6509180F8F33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3">
    <w:name w:val="BBDADA1228AE4CA8A92B1D66597FDB4C3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4">
    <w:name w:val="E5EDAAF7E366495399BCE6509180F8F34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4">
    <w:name w:val="BBDADA1228AE4CA8A92B1D66597FDB4C4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5">
    <w:name w:val="E5EDAAF7E366495399BCE6509180F8F35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5">
    <w:name w:val="BBDADA1228AE4CA8A92B1D66597FDB4C5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6">
    <w:name w:val="E5EDAAF7E366495399BCE6509180F8F36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6">
    <w:name w:val="BBDADA1228AE4CA8A92B1D66597FDB4C6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7">
    <w:name w:val="E5EDAAF7E366495399BCE6509180F8F37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7">
    <w:name w:val="BBDADA1228AE4CA8A92B1D66597FDB4C7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8">
    <w:name w:val="E5EDAAF7E366495399BCE6509180F8F38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8">
    <w:name w:val="BBDADA1228AE4CA8A92B1D66597FDB4C8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9">
    <w:name w:val="E5EDAAF7E366495399BCE6509180F8F39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5AC9CE6B23D48FB9F286130BE7C82D81">
    <w:name w:val="55AC9CE6B23D48FB9F286130BE7C82D8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5F0D63FFC504FA6962FA227D5C6E7EB1">
    <w:name w:val="F5F0D63FFC504FA6962FA227D5C6E7EB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27EC73D1AE6402EBD92CD50DA4C8D591">
    <w:name w:val="427EC73D1AE6402EBD92CD50DA4C8D59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C47B056AEA34CB4A237BD513AC279681">
    <w:name w:val="8C47B056AEA34CB4A237BD513AC27968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6FF3A950BDB44C893E09AD7514637A01">
    <w:name w:val="B6FF3A950BDB44C893E09AD7514637A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FFD0CA85F334CF59BCE7C86539C71461">
    <w:name w:val="4FFD0CA85F334CF59BCE7C86539C7146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260F00B76849B3BD5D6F1FD2E049801">
    <w:name w:val="59260F00B76849B3BD5D6F1FD2E0498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C5DCFD3B1B44611928BED9BA0349C031">
    <w:name w:val="3C5DCFD3B1B44611928BED9BA0349C0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92F902CAEF4426ACDB7493060E89271">
    <w:name w:val="2892F902CAEF4426ACDB7493060E8927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20D08A724DB4209AD2FB624F2594B5F1">
    <w:name w:val="820D08A724DB4209AD2FB624F2594B5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73643A6BFA9408A9A3D8F6A2E88703D1">
    <w:name w:val="173643A6BFA9408A9A3D8F6A2E88703D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B68F51F362942EAB89F931B233067041">
    <w:name w:val="8B68F51F362942EAB89F931B23306704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4125E36AB4C4E359A88B29A0536692F1">
    <w:name w:val="34125E36AB4C4E359A88B29A0536692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62697DA15CC470BAE152B8ABDA253E01">
    <w:name w:val="362697DA15CC470BAE152B8ABDA253E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96AB417D02B45AA923DE776F60C4B711">
    <w:name w:val="196AB417D02B45AA923DE776F60C4B71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5B948EA2C7447BB8E93F21B69D4036C1">
    <w:name w:val="75B948EA2C7447BB8E93F21B69D4036C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09F0F45B702949F98035DE917F02A6AB1">
    <w:name w:val="09F0F45B702949F98035DE917F02A6AB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C29A88C22B4E3A8A73CCB4E6F7BC9E1">
    <w:name w:val="C7C29A88C22B4E3A8A73CCB4E6F7BC9E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5320167508A4FE9A7F7D523B189FBF31">
    <w:name w:val="A5320167508A4FE9A7F7D523B189FBF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FE31ABDAAB4373A9994858932811571">
    <w:name w:val="28FE31ABDAAB4373A999485893281157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F858B4117D5448FAC96014143A4A3E51">
    <w:name w:val="3F858B4117D5448FAC96014143A4A3E5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7476094E75D4F58B3CD04436CE063841">
    <w:name w:val="D7476094E75D4F58B3CD04436CE06384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E6273EF69564D1D9375BB3C8D7282BD1">
    <w:name w:val="2E6273EF69564D1D9375BB3C8D7282BD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EF73F9001064ED3923CBACE93E4E7211">
    <w:name w:val="DEF73F9001064ED3923CBACE93E4E721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78014BE1BDB4D3693A331A2BE5394771">
    <w:name w:val="578014BE1BDB4D3693A331A2BE539477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ED2D4BC686C42B6BB34BF68E683030F1">
    <w:name w:val="AED2D4BC686C42B6BB34BF68E683030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23F49E27E494FD78E98E2CDDE5BD2E41">
    <w:name w:val="923F49E27E494FD78E98E2CDDE5BD2E4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6A8DA0A15C14C5BBBC326582E0BBD431">
    <w:name w:val="F6A8DA0A15C14C5BBBC326582E0BBD4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2445FFC586D47379F9156024B6794EE1">
    <w:name w:val="A2445FFC586D47379F9156024B6794EE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ADF047B03794CE597DE92E5E7D939521">
    <w:name w:val="3ADF047B03794CE597DE92E5E7D93952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4EEA56B1BE04818A0B47C771D354B4A1">
    <w:name w:val="A4EEA56B1BE04818A0B47C771D354B4A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61247DC194354C8A884B39CF9FBFE4441">
    <w:name w:val="61247DC194354C8A884B39CF9FBFE444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6D6435F225D40888E15BBE02E2EE9C71">
    <w:name w:val="C6D6435F225D40888E15BBE02E2EE9C7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D69A7A41DD54EDEBF91E6CF48FC7FB31">
    <w:name w:val="1D69A7A41DD54EDEBF91E6CF48FC7FB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DF6EEA19D274124A141553488F8E0491">
    <w:name w:val="3DF6EEA19D274124A141553488F8E049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2A6C9DC11FE4212B485296FFB8E3B5D1">
    <w:name w:val="B2A6C9DC11FE4212B485296FFB8E3B5D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291E346AB7C43C0B1A9D8A62FCF5EAE1">
    <w:name w:val="3291E346AB7C43C0B1A9D8A62FCF5EAE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246F0E1E5124BDD864438989E5651001">
    <w:name w:val="F246F0E1E5124BDD864438989E56510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B1B78B8CF014983A3A8106EE0C877501">
    <w:name w:val="4B1B78B8CF014983A3A8106EE0C8775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0DD118C95847CAB207EA1765D1C20F1">
    <w:name w:val="590DD118C95847CAB207EA1765D1C20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286A9F32D6F4DDFA08F4CEE22CF52E21">
    <w:name w:val="D286A9F32D6F4DDFA08F4CEE22CF52E2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34EF206F9CE47EE9379FAB39900D0801">
    <w:name w:val="A34EF206F9CE47EE9379FAB39900D08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324746B457042959939FE398A05B6AF1">
    <w:name w:val="C324746B457042959939FE398A05B6A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15EB237BC6346EBB87BF1F919063E731">
    <w:name w:val="315EB237BC6346EBB87BF1F919063E7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E2625A0E554EFCAA96EDCFDBD5BD001">
    <w:name w:val="F8E2625A0E554EFCAA96EDCFDBD5BD0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CF613FB01544EA5A5FB54009E3EBFCC1">
    <w:name w:val="CCF613FB01544EA5A5FB54009E3EBFCC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6EC6B0F260340918EE70FB7A4411A9D1">
    <w:name w:val="A6EC6B0F260340918EE70FB7A4411A9D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B702A3C35444F18105DB6A46BF04DF1">
    <w:name w:val="78B702A3C35444F18105DB6A46BF04D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6A6AE11CDE04ED88A10EE6655C392701">
    <w:name w:val="46A6AE11CDE04ED88A10EE6655C39270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ABB5EA3945B4CE690097B252C8F8E5B1">
    <w:name w:val="AABB5EA3945B4CE690097B252C8F8E5B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8D102F2EF444DBD98F8B87FA2258F171">
    <w:name w:val="A8D102F2EF444DBD98F8B87FA2258F17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D537CCC234C4C3FB95E70EBC2A1D45E1">
    <w:name w:val="9D537CCC234C4C3FB95E70EBC2A1D45E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766824978C940F5BC4F05C6A27301A51">
    <w:name w:val="F766824978C940F5BC4F05C6A27301A5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040AD8116DD43218389FF0C16DC87C21">
    <w:name w:val="9040AD8116DD43218389FF0C16DC87C2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74C3A2674D46F69C45E7539990DE6A1">
    <w:name w:val="F874C3A2674D46F69C45E7539990DE6A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A24AA83DD4D43AFAFEE58AB61A9C6C81">
    <w:name w:val="FA24AA83DD4D43AFAFEE58AB61A9C6C8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0417CA99384B5583AFABA1315F3C5F1">
    <w:name w:val="C70417CA99384B5583AFABA1315F3C5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CC6C767F7A49F4BAD4F387474E5C011">
    <w:name w:val="83CC6C767F7A49F4BAD4F387474E5C01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6E1CC303504AF49A20CD411FEB4DAF1">
    <w:name w:val="836E1CC303504AF49A20CD411FEB4DAF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4E81B84758A4868B4F9389B9AF30E511">
    <w:name w:val="F4E81B84758A4868B4F9389B9AF30E51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C6CDBE54B854FD1A95EC182CCC708CE1">
    <w:name w:val="BC6CDBE54B854FD1A95EC182CCC708CE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908BE7996B34B8089EC3E249CAFA1531">
    <w:name w:val="D908BE7996B34B8089EC3E249CAFA153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567BA67EE93417E95C9CC1AF7B1759D1">
    <w:name w:val="3567BA67EE93417E95C9CC1AF7B1759D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A7C30DDA7DB4A46A202AB7C2A18120B1">
    <w:name w:val="DA7C30DDA7DB4A46A202AB7C2A18120B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9B3A5C88274703924EEBDD78130B721">
    <w:name w:val="789B3A5C88274703924EEBDD78130B721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BDADA1228AE4CA8A92B1D66597FDB4C9">
    <w:name w:val="BBDADA1228AE4CA8A92B1D66597FDB4C9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10">
    <w:name w:val="E5EDAAF7E366495399BCE6509180F8F310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5AC9CE6B23D48FB9F286130BE7C82D82">
    <w:name w:val="55AC9CE6B23D48FB9F286130BE7C82D8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5F0D63FFC504FA6962FA227D5C6E7EB2">
    <w:name w:val="F5F0D63FFC504FA6962FA227D5C6E7EB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27EC73D1AE6402EBD92CD50DA4C8D592">
    <w:name w:val="427EC73D1AE6402EBD92CD50DA4C8D59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C47B056AEA34CB4A237BD513AC279682">
    <w:name w:val="8C47B056AEA34CB4A237BD513AC27968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6FF3A950BDB44C893E09AD7514637A02">
    <w:name w:val="B6FF3A950BDB44C893E09AD7514637A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FFD0CA85F334CF59BCE7C86539C71462">
    <w:name w:val="4FFD0CA85F334CF59BCE7C86539C7146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260F00B76849B3BD5D6F1FD2E049802">
    <w:name w:val="59260F00B76849B3BD5D6F1FD2E0498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C5DCFD3B1B44611928BED9BA0349C032">
    <w:name w:val="3C5DCFD3B1B44611928BED9BA0349C0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92F902CAEF4426ACDB7493060E89272">
    <w:name w:val="2892F902CAEF4426ACDB7493060E8927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20D08A724DB4209AD2FB624F2594B5F2">
    <w:name w:val="820D08A724DB4209AD2FB624F2594B5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73643A6BFA9408A9A3D8F6A2E88703D2">
    <w:name w:val="173643A6BFA9408A9A3D8F6A2E88703D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B68F51F362942EAB89F931B233067042">
    <w:name w:val="8B68F51F362942EAB89F931B23306704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4125E36AB4C4E359A88B29A0536692F2">
    <w:name w:val="34125E36AB4C4E359A88B29A0536692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62697DA15CC470BAE152B8ABDA253E02">
    <w:name w:val="362697DA15CC470BAE152B8ABDA253E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96AB417D02B45AA923DE776F60C4B712">
    <w:name w:val="196AB417D02B45AA923DE776F60C4B71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5B948EA2C7447BB8E93F21B69D4036C2">
    <w:name w:val="75B948EA2C7447BB8E93F21B69D4036C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09F0F45B702949F98035DE917F02A6AB2">
    <w:name w:val="09F0F45B702949F98035DE917F02A6AB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C29A88C22B4E3A8A73CCB4E6F7BC9E2">
    <w:name w:val="C7C29A88C22B4E3A8A73CCB4E6F7BC9E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5320167508A4FE9A7F7D523B189FBF32">
    <w:name w:val="A5320167508A4FE9A7F7D523B189FBF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FE31ABDAAB4373A9994858932811572">
    <w:name w:val="28FE31ABDAAB4373A999485893281157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F858B4117D5448FAC96014143A4A3E52">
    <w:name w:val="3F858B4117D5448FAC96014143A4A3E5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7476094E75D4F58B3CD04436CE063842">
    <w:name w:val="D7476094E75D4F58B3CD04436CE06384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E6273EF69564D1D9375BB3C8D7282BD2">
    <w:name w:val="2E6273EF69564D1D9375BB3C8D7282BD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EF73F9001064ED3923CBACE93E4E7212">
    <w:name w:val="DEF73F9001064ED3923CBACE93E4E721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78014BE1BDB4D3693A331A2BE5394772">
    <w:name w:val="578014BE1BDB4D3693A331A2BE539477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ED2D4BC686C42B6BB34BF68E683030F2">
    <w:name w:val="AED2D4BC686C42B6BB34BF68E683030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23F49E27E494FD78E98E2CDDE5BD2E42">
    <w:name w:val="923F49E27E494FD78E98E2CDDE5BD2E4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6A8DA0A15C14C5BBBC326582E0BBD432">
    <w:name w:val="F6A8DA0A15C14C5BBBC326582E0BBD4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2445FFC586D47379F9156024B6794EE2">
    <w:name w:val="A2445FFC586D47379F9156024B6794EE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ADF047B03794CE597DE92E5E7D939522">
    <w:name w:val="3ADF047B03794CE597DE92E5E7D93952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4EEA56B1BE04818A0B47C771D354B4A2">
    <w:name w:val="A4EEA56B1BE04818A0B47C771D354B4A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61247DC194354C8A884B39CF9FBFE4442">
    <w:name w:val="61247DC194354C8A884B39CF9FBFE444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6D6435F225D40888E15BBE02E2EE9C72">
    <w:name w:val="C6D6435F225D40888E15BBE02E2EE9C7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D69A7A41DD54EDEBF91E6CF48FC7FB32">
    <w:name w:val="1D69A7A41DD54EDEBF91E6CF48FC7FB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DF6EEA19D274124A141553488F8E0492">
    <w:name w:val="3DF6EEA19D274124A141553488F8E049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2A6C9DC11FE4212B485296FFB8E3B5D2">
    <w:name w:val="B2A6C9DC11FE4212B485296FFB8E3B5D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291E346AB7C43C0B1A9D8A62FCF5EAE2">
    <w:name w:val="3291E346AB7C43C0B1A9D8A62FCF5EAE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246F0E1E5124BDD864438989E5651002">
    <w:name w:val="F246F0E1E5124BDD864438989E56510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B1B78B8CF014983A3A8106EE0C877502">
    <w:name w:val="4B1B78B8CF014983A3A8106EE0C8775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0DD118C95847CAB207EA1765D1C20F2">
    <w:name w:val="590DD118C95847CAB207EA1765D1C20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286A9F32D6F4DDFA08F4CEE22CF52E22">
    <w:name w:val="D286A9F32D6F4DDFA08F4CEE22CF52E2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34EF206F9CE47EE9379FAB39900D0802">
    <w:name w:val="A34EF206F9CE47EE9379FAB39900D08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324746B457042959939FE398A05B6AF2">
    <w:name w:val="C324746B457042959939FE398A05B6A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15EB237BC6346EBB87BF1F919063E732">
    <w:name w:val="315EB237BC6346EBB87BF1F919063E7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E2625A0E554EFCAA96EDCFDBD5BD002">
    <w:name w:val="F8E2625A0E554EFCAA96EDCFDBD5BD0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CF613FB01544EA5A5FB54009E3EBFCC2">
    <w:name w:val="CCF613FB01544EA5A5FB54009E3EBFCC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6EC6B0F260340918EE70FB7A4411A9D2">
    <w:name w:val="A6EC6B0F260340918EE70FB7A4411A9D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B702A3C35444F18105DB6A46BF04DF2">
    <w:name w:val="78B702A3C35444F18105DB6A46BF04D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6A6AE11CDE04ED88A10EE6655C392702">
    <w:name w:val="46A6AE11CDE04ED88A10EE6655C39270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ABB5EA3945B4CE690097B252C8F8E5B2">
    <w:name w:val="AABB5EA3945B4CE690097B252C8F8E5B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8D102F2EF444DBD98F8B87FA2258F172">
    <w:name w:val="A8D102F2EF444DBD98F8B87FA2258F17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D537CCC234C4C3FB95E70EBC2A1D45E2">
    <w:name w:val="9D537CCC234C4C3FB95E70EBC2A1D45E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766824978C940F5BC4F05C6A27301A52">
    <w:name w:val="F766824978C940F5BC4F05C6A27301A5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040AD8116DD43218389FF0C16DC87C22">
    <w:name w:val="9040AD8116DD43218389FF0C16DC87C2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74C3A2674D46F69C45E7539990DE6A2">
    <w:name w:val="F874C3A2674D46F69C45E7539990DE6A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A24AA83DD4D43AFAFEE58AB61A9C6C82">
    <w:name w:val="FA24AA83DD4D43AFAFEE58AB61A9C6C8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0417CA99384B5583AFABA1315F3C5F2">
    <w:name w:val="C70417CA99384B5583AFABA1315F3C5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CC6C767F7A49F4BAD4F387474E5C012">
    <w:name w:val="83CC6C767F7A49F4BAD4F387474E5C01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6E1CC303504AF49A20CD411FEB4DAF2">
    <w:name w:val="836E1CC303504AF49A20CD411FEB4DAF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4E81B84758A4868B4F9389B9AF30E512">
    <w:name w:val="F4E81B84758A4868B4F9389B9AF30E51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C6CDBE54B854FD1A95EC182CCC708CE2">
    <w:name w:val="BC6CDBE54B854FD1A95EC182CCC708CE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908BE7996B34B8089EC3E249CAFA1532">
    <w:name w:val="D908BE7996B34B8089EC3E249CAFA153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567BA67EE93417E95C9CC1AF7B1759D2">
    <w:name w:val="3567BA67EE93417E95C9CC1AF7B1759D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A7C30DDA7DB4A46A202AB7C2A18120B2">
    <w:name w:val="DA7C30DDA7DB4A46A202AB7C2A18120B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9B3A5C88274703924EEBDD78130B722">
    <w:name w:val="789B3A5C88274703924EEBDD78130B722"/>
    <w:rsid w:val="00BC513C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A27FC1246B741B6B3A9F9557481C421">
    <w:name w:val="CA27FC1246B741B6B3A9F9557481C421"/>
    <w:rsid w:val="00876788"/>
  </w:style>
  <w:style w:type="paragraph" w:customStyle="1" w:styleId="E5EDAAF7E366495399BCE6509180F8F311">
    <w:name w:val="E5EDAAF7E366495399BCE6509180F8F311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5AC9CE6B23D48FB9F286130BE7C82D83">
    <w:name w:val="55AC9CE6B23D48FB9F286130BE7C82D8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5F0D63FFC504FA6962FA227D5C6E7EB3">
    <w:name w:val="F5F0D63FFC504FA6962FA227D5C6E7EB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27EC73D1AE6402EBD92CD50DA4C8D593">
    <w:name w:val="427EC73D1AE6402EBD92CD50DA4C8D59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C47B056AEA34CB4A237BD513AC279683">
    <w:name w:val="8C47B056AEA34CB4A237BD513AC27968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6FF3A950BDB44C893E09AD7514637A03">
    <w:name w:val="B6FF3A950BDB44C893E09AD7514637A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FFD0CA85F334CF59BCE7C86539C71463">
    <w:name w:val="4FFD0CA85F334CF59BCE7C86539C7146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260F00B76849B3BD5D6F1FD2E049803">
    <w:name w:val="59260F00B76849B3BD5D6F1FD2E0498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C5DCFD3B1B44611928BED9BA0349C033">
    <w:name w:val="3C5DCFD3B1B44611928BED9BA0349C0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92F902CAEF4426ACDB7493060E89273">
    <w:name w:val="2892F902CAEF4426ACDB7493060E8927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20D08A724DB4209AD2FB624F2594B5F3">
    <w:name w:val="820D08A724DB4209AD2FB624F2594B5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73643A6BFA9408A9A3D8F6A2E88703D3">
    <w:name w:val="173643A6BFA9408A9A3D8F6A2E88703D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B68F51F362942EAB89F931B233067043">
    <w:name w:val="8B68F51F362942EAB89F931B23306704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4125E36AB4C4E359A88B29A0536692F3">
    <w:name w:val="34125E36AB4C4E359A88B29A0536692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62697DA15CC470BAE152B8ABDA253E03">
    <w:name w:val="362697DA15CC470BAE152B8ABDA253E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96AB417D02B45AA923DE776F60C4B713">
    <w:name w:val="196AB417D02B45AA923DE776F60C4B7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5B948EA2C7447BB8E93F21B69D4036C3">
    <w:name w:val="75B948EA2C7447BB8E93F21B69D4036C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09F0F45B702949F98035DE917F02A6AB3">
    <w:name w:val="09F0F45B702949F98035DE917F02A6AB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C29A88C22B4E3A8A73CCB4E6F7BC9E3">
    <w:name w:val="C7C29A88C22B4E3A8A73CCB4E6F7BC9E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5320167508A4FE9A7F7D523B189FBF33">
    <w:name w:val="A5320167508A4FE9A7F7D523B189FBF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FE31ABDAAB4373A9994858932811573">
    <w:name w:val="28FE31ABDAAB4373A999485893281157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F858B4117D5448FAC96014143A4A3E53">
    <w:name w:val="3F858B4117D5448FAC96014143A4A3E5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7476094E75D4F58B3CD04436CE063843">
    <w:name w:val="D7476094E75D4F58B3CD04436CE06384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E6273EF69564D1D9375BB3C8D7282BD3">
    <w:name w:val="2E6273EF69564D1D9375BB3C8D7282BD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EF73F9001064ED3923CBACE93E4E7213">
    <w:name w:val="DEF73F9001064ED3923CBACE93E4E72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78014BE1BDB4D3693A331A2BE5394773">
    <w:name w:val="578014BE1BDB4D3693A331A2BE539477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ED2D4BC686C42B6BB34BF68E683030F3">
    <w:name w:val="AED2D4BC686C42B6BB34BF68E683030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23F49E27E494FD78E98E2CDDE5BD2E43">
    <w:name w:val="923F49E27E494FD78E98E2CDDE5BD2E4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6A8DA0A15C14C5BBBC326582E0BBD433">
    <w:name w:val="F6A8DA0A15C14C5BBBC326582E0BBD4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2445FFC586D47379F9156024B6794EE3">
    <w:name w:val="A2445FFC586D47379F9156024B6794EE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ADF047B03794CE597DE92E5E7D939523">
    <w:name w:val="3ADF047B03794CE597DE92E5E7D93952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4EEA56B1BE04818A0B47C771D354B4A3">
    <w:name w:val="A4EEA56B1BE04818A0B47C771D354B4A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61247DC194354C8A884B39CF9FBFE4443">
    <w:name w:val="61247DC194354C8A884B39CF9FBFE444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6D6435F225D40888E15BBE02E2EE9C73">
    <w:name w:val="C6D6435F225D40888E15BBE02E2EE9C7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D69A7A41DD54EDEBF91E6CF48FC7FB33">
    <w:name w:val="1D69A7A41DD54EDEBF91E6CF48FC7FB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DF6EEA19D274124A141553488F8E0493">
    <w:name w:val="3DF6EEA19D274124A141553488F8E049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2A6C9DC11FE4212B485296FFB8E3B5D3">
    <w:name w:val="B2A6C9DC11FE4212B485296FFB8E3B5D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291E346AB7C43C0B1A9D8A62FCF5EAE3">
    <w:name w:val="3291E346AB7C43C0B1A9D8A62FCF5EAE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246F0E1E5124BDD864438989E5651003">
    <w:name w:val="F246F0E1E5124BDD864438989E56510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B1B78B8CF014983A3A8106EE0C877503">
    <w:name w:val="4B1B78B8CF014983A3A8106EE0C8775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0DD118C95847CAB207EA1765D1C20F3">
    <w:name w:val="590DD118C95847CAB207EA1765D1C20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286A9F32D6F4DDFA08F4CEE22CF52E23">
    <w:name w:val="D286A9F32D6F4DDFA08F4CEE22CF52E2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34EF206F9CE47EE9379FAB39900D0803">
    <w:name w:val="A34EF206F9CE47EE9379FAB39900D08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324746B457042959939FE398A05B6AF3">
    <w:name w:val="C324746B457042959939FE398A05B6A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15EB237BC6346EBB87BF1F919063E733">
    <w:name w:val="315EB237BC6346EBB87BF1F919063E7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E2625A0E554EFCAA96EDCFDBD5BD003">
    <w:name w:val="F8E2625A0E554EFCAA96EDCFDBD5BD0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CF613FB01544EA5A5FB54009E3EBFCC3">
    <w:name w:val="CCF613FB01544EA5A5FB54009E3EBFCC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6EC6B0F260340918EE70FB7A4411A9D3">
    <w:name w:val="A6EC6B0F260340918EE70FB7A4411A9D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B702A3C35444F18105DB6A46BF04DF3">
    <w:name w:val="78B702A3C35444F18105DB6A46BF04D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6A6AE11CDE04ED88A10EE6655C392703">
    <w:name w:val="46A6AE11CDE04ED88A10EE6655C39270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ABB5EA3945B4CE690097B252C8F8E5B3">
    <w:name w:val="AABB5EA3945B4CE690097B252C8F8E5B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8D102F2EF444DBD98F8B87FA2258F173">
    <w:name w:val="A8D102F2EF444DBD98F8B87FA2258F17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A27FC1246B741B6B3A9F9557481C4211">
    <w:name w:val="CA27FC1246B741B6B3A9F9557481C4211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D537CCC234C4C3FB95E70EBC2A1D45E3">
    <w:name w:val="9D537CCC234C4C3FB95E70EBC2A1D45E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766824978C940F5BC4F05C6A27301A53">
    <w:name w:val="F766824978C940F5BC4F05C6A27301A5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040AD8116DD43218389FF0C16DC87C23">
    <w:name w:val="9040AD8116DD43218389FF0C16DC87C2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74C3A2674D46F69C45E7539990DE6A3">
    <w:name w:val="F874C3A2674D46F69C45E7539990DE6A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A24AA83DD4D43AFAFEE58AB61A9C6C83">
    <w:name w:val="FA24AA83DD4D43AFAFEE58AB61A9C6C8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0417CA99384B5583AFABA1315F3C5F3">
    <w:name w:val="C70417CA99384B5583AFABA1315F3C5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CC6C767F7A49F4BAD4F387474E5C013">
    <w:name w:val="83CC6C767F7A49F4BAD4F387474E5C0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6E1CC303504AF49A20CD411FEB4DAF3">
    <w:name w:val="836E1CC303504AF49A20CD411FEB4DAF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4E81B84758A4868B4F9389B9AF30E513">
    <w:name w:val="F4E81B84758A4868B4F9389B9AF30E5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C6CDBE54B854FD1A95EC182CCC708CE3">
    <w:name w:val="BC6CDBE54B854FD1A95EC182CCC708CE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908BE7996B34B8089EC3E249CAFA1533">
    <w:name w:val="D908BE7996B34B8089EC3E249CAFA153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567BA67EE93417E95C9CC1AF7B1759D3">
    <w:name w:val="3567BA67EE93417E95C9CC1AF7B1759D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A7C30DDA7DB4A46A202AB7C2A18120B3">
    <w:name w:val="DA7C30DDA7DB4A46A202AB7C2A18120B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9B3A5C88274703924EEBDD78130B723">
    <w:name w:val="789B3A5C88274703924EEBDD78130B72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12">
    <w:name w:val="E5EDAAF7E366495399BCE6509180F8F312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5AC9CE6B23D48FB9F286130BE7C82D84">
    <w:name w:val="55AC9CE6B23D48FB9F286130BE7C82D8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5F0D63FFC504FA6962FA227D5C6E7EB4">
    <w:name w:val="F5F0D63FFC504FA6962FA227D5C6E7EB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27EC73D1AE6402EBD92CD50DA4C8D594">
    <w:name w:val="427EC73D1AE6402EBD92CD50DA4C8D59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C47B056AEA34CB4A237BD513AC279684">
    <w:name w:val="8C47B056AEA34CB4A237BD513AC27968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6FF3A950BDB44C893E09AD7514637A04">
    <w:name w:val="B6FF3A950BDB44C893E09AD7514637A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FFD0CA85F334CF59BCE7C86539C71464">
    <w:name w:val="4FFD0CA85F334CF59BCE7C86539C7146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260F00B76849B3BD5D6F1FD2E049804">
    <w:name w:val="59260F00B76849B3BD5D6F1FD2E0498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C5DCFD3B1B44611928BED9BA0349C034">
    <w:name w:val="3C5DCFD3B1B44611928BED9BA0349C0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92F902CAEF4426ACDB7493060E89274">
    <w:name w:val="2892F902CAEF4426ACDB7493060E8927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20D08A724DB4209AD2FB624F2594B5F4">
    <w:name w:val="820D08A724DB4209AD2FB624F2594B5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73643A6BFA9408A9A3D8F6A2E88703D4">
    <w:name w:val="173643A6BFA9408A9A3D8F6A2E88703D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B68F51F362942EAB89F931B233067044">
    <w:name w:val="8B68F51F362942EAB89F931B23306704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4125E36AB4C4E359A88B29A0536692F4">
    <w:name w:val="34125E36AB4C4E359A88B29A0536692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62697DA15CC470BAE152B8ABDA253E04">
    <w:name w:val="362697DA15CC470BAE152B8ABDA253E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96AB417D02B45AA923DE776F60C4B714">
    <w:name w:val="196AB417D02B45AA923DE776F60C4B71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5B948EA2C7447BB8E93F21B69D4036C4">
    <w:name w:val="75B948EA2C7447BB8E93F21B69D4036C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09F0F45B702949F98035DE917F02A6AB4">
    <w:name w:val="09F0F45B702949F98035DE917F02A6AB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C29A88C22B4E3A8A73CCB4E6F7BC9E4">
    <w:name w:val="C7C29A88C22B4E3A8A73CCB4E6F7BC9E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5320167508A4FE9A7F7D523B189FBF34">
    <w:name w:val="A5320167508A4FE9A7F7D523B189FBF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FE31ABDAAB4373A9994858932811574">
    <w:name w:val="28FE31ABDAAB4373A999485893281157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F858B4117D5448FAC96014143A4A3E54">
    <w:name w:val="3F858B4117D5448FAC96014143A4A3E5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7476094E75D4F58B3CD04436CE063844">
    <w:name w:val="D7476094E75D4F58B3CD04436CE06384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E6273EF69564D1D9375BB3C8D7282BD4">
    <w:name w:val="2E6273EF69564D1D9375BB3C8D7282BD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EF73F9001064ED3923CBACE93E4E7214">
    <w:name w:val="DEF73F9001064ED3923CBACE93E4E721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78014BE1BDB4D3693A331A2BE5394774">
    <w:name w:val="578014BE1BDB4D3693A331A2BE539477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ED2D4BC686C42B6BB34BF68E683030F4">
    <w:name w:val="AED2D4BC686C42B6BB34BF68E683030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23F49E27E494FD78E98E2CDDE5BD2E44">
    <w:name w:val="923F49E27E494FD78E98E2CDDE5BD2E4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6A8DA0A15C14C5BBBC326582E0BBD434">
    <w:name w:val="F6A8DA0A15C14C5BBBC326582E0BBD4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2445FFC586D47379F9156024B6794EE4">
    <w:name w:val="A2445FFC586D47379F9156024B6794EE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ADF047B03794CE597DE92E5E7D939524">
    <w:name w:val="3ADF047B03794CE597DE92E5E7D93952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4EEA56B1BE04818A0B47C771D354B4A4">
    <w:name w:val="A4EEA56B1BE04818A0B47C771D354B4A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61247DC194354C8A884B39CF9FBFE4444">
    <w:name w:val="61247DC194354C8A884B39CF9FBFE444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6D6435F225D40888E15BBE02E2EE9C74">
    <w:name w:val="C6D6435F225D40888E15BBE02E2EE9C7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D69A7A41DD54EDEBF91E6CF48FC7FB34">
    <w:name w:val="1D69A7A41DD54EDEBF91E6CF48FC7FB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DF6EEA19D274124A141553488F8E0494">
    <w:name w:val="3DF6EEA19D274124A141553488F8E049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2A6C9DC11FE4212B485296FFB8E3B5D4">
    <w:name w:val="B2A6C9DC11FE4212B485296FFB8E3B5D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291E346AB7C43C0B1A9D8A62FCF5EAE4">
    <w:name w:val="3291E346AB7C43C0B1A9D8A62FCF5EAE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246F0E1E5124BDD864438989E5651004">
    <w:name w:val="F246F0E1E5124BDD864438989E56510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B1B78B8CF014983A3A8106EE0C877504">
    <w:name w:val="4B1B78B8CF014983A3A8106EE0C8775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0DD118C95847CAB207EA1765D1C20F4">
    <w:name w:val="590DD118C95847CAB207EA1765D1C20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286A9F32D6F4DDFA08F4CEE22CF52E24">
    <w:name w:val="D286A9F32D6F4DDFA08F4CEE22CF52E2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34EF206F9CE47EE9379FAB39900D0804">
    <w:name w:val="A34EF206F9CE47EE9379FAB39900D08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324746B457042959939FE398A05B6AF4">
    <w:name w:val="C324746B457042959939FE398A05B6A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15EB237BC6346EBB87BF1F919063E734">
    <w:name w:val="315EB237BC6346EBB87BF1F919063E7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E2625A0E554EFCAA96EDCFDBD5BD004">
    <w:name w:val="F8E2625A0E554EFCAA96EDCFDBD5BD0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CF613FB01544EA5A5FB54009E3EBFCC4">
    <w:name w:val="CCF613FB01544EA5A5FB54009E3EBFCC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6EC6B0F260340918EE70FB7A4411A9D4">
    <w:name w:val="A6EC6B0F260340918EE70FB7A4411A9D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B702A3C35444F18105DB6A46BF04DF4">
    <w:name w:val="78B702A3C35444F18105DB6A46BF04D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6A6AE11CDE04ED88A10EE6655C392704">
    <w:name w:val="46A6AE11CDE04ED88A10EE6655C39270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ABB5EA3945B4CE690097B252C8F8E5B4">
    <w:name w:val="AABB5EA3945B4CE690097B252C8F8E5B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8D102F2EF444DBD98F8B87FA2258F174">
    <w:name w:val="A8D102F2EF444DBD98F8B87FA2258F17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A27FC1246B741B6B3A9F9557481C4212">
    <w:name w:val="CA27FC1246B741B6B3A9F9557481C4212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D537CCC234C4C3FB95E70EBC2A1D45E4">
    <w:name w:val="9D537CCC234C4C3FB95E70EBC2A1D45E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766824978C940F5BC4F05C6A27301A54">
    <w:name w:val="F766824978C940F5BC4F05C6A27301A5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040AD8116DD43218389FF0C16DC87C24">
    <w:name w:val="9040AD8116DD43218389FF0C16DC87C2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74C3A2674D46F69C45E7539990DE6A4">
    <w:name w:val="F874C3A2674D46F69C45E7539990DE6A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A24AA83DD4D43AFAFEE58AB61A9C6C84">
    <w:name w:val="FA24AA83DD4D43AFAFEE58AB61A9C6C8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0417CA99384B5583AFABA1315F3C5F4">
    <w:name w:val="C70417CA99384B5583AFABA1315F3C5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CC6C767F7A49F4BAD4F387474E5C014">
    <w:name w:val="83CC6C767F7A49F4BAD4F387474E5C01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6E1CC303504AF49A20CD411FEB4DAF4">
    <w:name w:val="836E1CC303504AF49A20CD411FEB4DAF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4E81B84758A4868B4F9389B9AF30E514">
    <w:name w:val="F4E81B84758A4868B4F9389B9AF30E51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C6CDBE54B854FD1A95EC182CCC708CE4">
    <w:name w:val="BC6CDBE54B854FD1A95EC182CCC708CE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908BE7996B34B8089EC3E249CAFA1534">
    <w:name w:val="D908BE7996B34B8089EC3E249CAFA153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567BA67EE93417E95C9CC1AF7B1759D4">
    <w:name w:val="3567BA67EE93417E95C9CC1AF7B1759D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A7C30DDA7DB4A46A202AB7C2A18120B4">
    <w:name w:val="DA7C30DDA7DB4A46A202AB7C2A18120B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9B3A5C88274703924EEBDD78130B724">
    <w:name w:val="789B3A5C88274703924EEBDD78130B724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E5EDAAF7E366495399BCE6509180F8F313">
    <w:name w:val="E5EDAAF7E366495399BCE6509180F8F3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5AC9CE6B23D48FB9F286130BE7C82D85">
    <w:name w:val="55AC9CE6B23D48FB9F286130BE7C82D8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5F0D63FFC504FA6962FA227D5C6E7EB5">
    <w:name w:val="F5F0D63FFC504FA6962FA227D5C6E7EB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27EC73D1AE6402EBD92CD50DA4C8D595">
    <w:name w:val="427EC73D1AE6402EBD92CD50DA4C8D59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C47B056AEA34CB4A237BD513AC279685">
    <w:name w:val="8C47B056AEA34CB4A237BD513AC27968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6FF3A950BDB44C893E09AD7514637A05">
    <w:name w:val="B6FF3A950BDB44C893E09AD7514637A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FFD0CA85F334CF59BCE7C86539C71465">
    <w:name w:val="4FFD0CA85F334CF59BCE7C86539C7146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260F00B76849B3BD5D6F1FD2E049805">
    <w:name w:val="59260F00B76849B3BD5D6F1FD2E0498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C5DCFD3B1B44611928BED9BA0349C035">
    <w:name w:val="3C5DCFD3B1B44611928BED9BA0349C0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92F902CAEF4426ACDB7493060E89275">
    <w:name w:val="2892F902CAEF4426ACDB7493060E8927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20D08A724DB4209AD2FB624F2594B5F5">
    <w:name w:val="820D08A724DB4209AD2FB624F2594B5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73643A6BFA9408A9A3D8F6A2E88703D5">
    <w:name w:val="173643A6BFA9408A9A3D8F6A2E88703D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B68F51F362942EAB89F931B233067045">
    <w:name w:val="8B68F51F362942EAB89F931B23306704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4125E36AB4C4E359A88B29A0536692F5">
    <w:name w:val="34125E36AB4C4E359A88B29A0536692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62697DA15CC470BAE152B8ABDA253E05">
    <w:name w:val="362697DA15CC470BAE152B8ABDA253E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96AB417D02B45AA923DE776F60C4B715">
    <w:name w:val="196AB417D02B45AA923DE776F60C4B71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5B948EA2C7447BB8E93F21B69D4036C5">
    <w:name w:val="75B948EA2C7447BB8E93F21B69D4036C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09F0F45B702949F98035DE917F02A6AB5">
    <w:name w:val="09F0F45B702949F98035DE917F02A6AB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C29A88C22B4E3A8A73CCB4E6F7BC9E5">
    <w:name w:val="C7C29A88C22B4E3A8A73CCB4E6F7BC9E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5320167508A4FE9A7F7D523B189FBF35">
    <w:name w:val="A5320167508A4FE9A7F7D523B189FBF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8FE31ABDAAB4373A9994858932811575">
    <w:name w:val="28FE31ABDAAB4373A999485893281157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F858B4117D5448FAC96014143A4A3E55">
    <w:name w:val="3F858B4117D5448FAC96014143A4A3E5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7476094E75D4F58B3CD04436CE063845">
    <w:name w:val="D7476094E75D4F58B3CD04436CE06384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2E6273EF69564D1D9375BB3C8D7282BD5">
    <w:name w:val="2E6273EF69564D1D9375BB3C8D7282BD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EF73F9001064ED3923CBACE93E4E7215">
    <w:name w:val="DEF73F9001064ED3923CBACE93E4E721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78014BE1BDB4D3693A331A2BE5394775">
    <w:name w:val="578014BE1BDB4D3693A331A2BE539477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ED2D4BC686C42B6BB34BF68E683030F5">
    <w:name w:val="AED2D4BC686C42B6BB34BF68E683030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23F49E27E494FD78E98E2CDDE5BD2E45">
    <w:name w:val="923F49E27E494FD78E98E2CDDE5BD2E4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6A8DA0A15C14C5BBBC326582E0BBD435">
    <w:name w:val="F6A8DA0A15C14C5BBBC326582E0BBD4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2445FFC586D47379F9156024B6794EE5">
    <w:name w:val="A2445FFC586D47379F9156024B6794EE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ADF047B03794CE597DE92E5E7D939525">
    <w:name w:val="3ADF047B03794CE597DE92E5E7D93952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4EEA56B1BE04818A0B47C771D354B4A5">
    <w:name w:val="A4EEA56B1BE04818A0B47C771D354B4A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61247DC194354C8A884B39CF9FBFE4445">
    <w:name w:val="61247DC194354C8A884B39CF9FBFE444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6D6435F225D40888E15BBE02E2EE9C75">
    <w:name w:val="C6D6435F225D40888E15BBE02E2EE9C7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1D69A7A41DD54EDEBF91E6CF48FC7FB35">
    <w:name w:val="1D69A7A41DD54EDEBF91E6CF48FC7FB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DF6EEA19D274124A141553488F8E0495">
    <w:name w:val="3DF6EEA19D274124A141553488F8E049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2A6C9DC11FE4212B485296FFB8E3B5D5">
    <w:name w:val="B2A6C9DC11FE4212B485296FFB8E3B5D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291E346AB7C43C0B1A9D8A62FCF5EAE5">
    <w:name w:val="3291E346AB7C43C0B1A9D8A62FCF5EAE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246F0E1E5124BDD864438989E5651005">
    <w:name w:val="F246F0E1E5124BDD864438989E56510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B1B78B8CF014983A3A8106EE0C877505">
    <w:name w:val="4B1B78B8CF014983A3A8106EE0C8775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590DD118C95847CAB207EA1765D1C20F5">
    <w:name w:val="590DD118C95847CAB207EA1765D1C20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286A9F32D6F4DDFA08F4CEE22CF52E25">
    <w:name w:val="D286A9F32D6F4DDFA08F4CEE22CF52E2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34EF206F9CE47EE9379FAB39900D0805">
    <w:name w:val="A34EF206F9CE47EE9379FAB39900D08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324746B457042959939FE398A05B6AF5">
    <w:name w:val="C324746B457042959939FE398A05B6A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15EB237BC6346EBB87BF1F919063E735">
    <w:name w:val="315EB237BC6346EBB87BF1F919063E7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E2625A0E554EFCAA96EDCFDBD5BD005">
    <w:name w:val="F8E2625A0E554EFCAA96EDCFDBD5BD0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CF613FB01544EA5A5FB54009E3EBFCC5">
    <w:name w:val="CCF613FB01544EA5A5FB54009E3EBFCC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6EC6B0F260340918EE70FB7A4411A9D5">
    <w:name w:val="A6EC6B0F260340918EE70FB7A4411A9D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B702A3C35444F18105DB6A46BF04DF5">
    <w:name w:val="78B702A3C35444F18105DB6A46BF04D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46A6AE11CDE04ED88A10EE6655C392705">
    <w:name w:val="46A6AE11CDE04ED88A10EE6655C39270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ABB5EA3945B4CE690097B252C8F8E5B5">
    <w:name w:val="AABB5EA3945B4CE690097B252C8F8E5B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A8D102F2EF444DBD98F8B87FA2258F175">
    <w:name w:val="A8D102F2EF444DBD98F8B87FA2258F17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A27FC1246B741B6B3A9F9557481C4213">
    <w:name w:val="CA27FC1246B741B6B3A9F9557481C4213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D537CCC234C4C3FB95E70EBC2A1D45E5">
    <w:name w:val="9D537CCC234C4C3FB95E70EBC2A1D45E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766824978C940F5BC4F05C6A27301A55">
    <w:name w:val="F766824978C940F5BC4F05C6A27301A5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9040AD8116DD43218389FF0C16DC87C25">
    <w:name w:val="9040AD8116DD43218389FF0C16DC87C2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874C3A2674D46F69C45E7539990DE6A5">
    <w:name w:val="F874C3A2674D46F69C45E7539990DE6A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A24AA83DD4D43AFAFEE58AB61A9C6C85">
    <w:name w:val="FA24AA83DD4D43AFAFEE58AB61A9C6C8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70417CA99384B5583AFABA1315F3C5F5">
    <w:name w:val="C70417CA99384B5583AFABA1315F3C5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CC6C767F7A49F4BAD4F387474E5C015">
    <w:name w:val="83CC6C767F7A49F4BAD4F387474E5C01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836E1CC303504AF49A20CD411FEB4DAF5">
    <w:name w:val="836E1CC303504AF49A20CD411FEB4DAF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F4E81B84758A4868B4F9389B9AF30E515">
    <w:name w:val="F4E81B84758A4868B4F9389B9AF30E51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BC6CDBE54B854FD1A95EC182CCC708CE5">
    <w:name w:val="BC6CDBE54B854FD1A95EC182CCC708CE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908BE7996B34B8089EC3E249CAFA1535">
    <w:name w:val="D908BE7996B34B8089EC3E249CAFA153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3567BA67EE93417E95C9CC1AF7B1759D5">
    <w:name w:val="3567BA67EE93417E95C9CC1AF7B1759D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DA7C30DDA7DB4A46A202AB7C2A18120B5">
    <w:name w:val="DA7C30DDA7DB4A46A202AB7C2A18120B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789B3A5C88274703924EEBDD78130B725">
    <w:name w:val="789B3A5C88274703924EEBDD78130B725"/>
    <w:rsid w:val="00876788"/>
    <w:pPr>
      <w:spacing w:after="0" w:line="290" w:lineRule="atLeast"/>
    </w:pPr>
    <w:rPr>
      <w:rFonts w:eastAsiaTheme="minorHAnsi"/>
      <w:sz w:val="20"/>
      <w:lang w:eastAsia="en-US"/>
    </w:rPr>
  </w:style>
  <w:style w:type="paragraph" w:customStyle="1" w:styleId="CEE08F219326479B8691D236AD280335">
    <w:name w:val="CEE08F219326479B8691D236AD280335"/>
    <w:rsid w:val="00876788"/>
  </w:style>
  <w:style w:type="paragraph" w:customStyle="1" w:styleId="8F0B82867B6F40B9AA0977442BCBFE29">
    <w:name w:val="8F0B82867B6F40B9AA0977442BCBFE29"/>
    <w:rsid w:val="00876788"/>
  </w:style>
  <w:style w:type="paragraph" w:customStyle="1" w:styleId="37B32B54BEFA4B9F9E717065586F36AE">
    <w:name w:val="37B32B54BEFA4B9F9E717065586F36AE"/>
    <w:rsid w:val="00876788"/>
  </w:style>
  <w:style w:type="paragraph" w:customStyle="1" w:styleId="A0B34970819B48AE98C2EA41BE78F554">
    <w:name w:val="A0B34970819B48AE98C2EA41BE78F554"/>
    <w:rsid w:val="00360084"/>
  </w:style>
  <w:style w:type="paragraph" w:customStyle="1" w:styleId="FF7B6231E8F4439A882E3441F6C45B3B">
    <w:name w:val="FF7B6231E8F4439A882E3441F6C45B3B"/>
    <w:rsid w:val="00360084"/>
  </w:style>
  <w:style w:type="paragraph" w:customStyle="1" w:styleId="EDE9CCFDD9DD4A8A877983EB66E1EE4A">
    <w:name w:val="EDE9CCFDD9DD4A8A877983EB66E1EE4A"/>
    <w:rsid w:val="00360084"/>
  </w:style>
  <w:style w:type="paragraph" w:customStyle="1" w:styleId="428EFB8014854E0FAA6A7BC3A6DBBBCC">
    <w:name w:val="428EFB8014854E0FAA6A7BC3A6DBBBCC"/>
    <w:rsid w:val="00360084"/>
  </w:style>
  <w:style w:type="paragraph" w:customStyle="1" w:styleId="6544B37B37B049DDB795C6CB6578CDD7">
    <w:name w:val="6544B37B37B049DDB795C6CB6578CDD7"/>
    <w:rsid w:val="001C1185"/>
  </w:style>
  <w:style w:type="paragraph" w:customStyle="1" w:styleId="0A33C470B3F74F218237FC9C63012951">
    <w:name w:val="0A33C470B3F74F218237FC9C63012951"/>
    <w:rsid w:val="001C1185"/>
  </w:style>
  <w:style w:type="paragraph" w:customStyle="1" w:styleId="EA5D0B9134AF49E4BF19930C772236C4">
    <w:name w:val="EA5D0B9134AF49E4BF19930C772236C4"/>
    <w:rsid w:val="001C1185"/>
  </w:style>
  <w:style w:type="paragraph" w:customStyle="1" w:styleId="E494379CC0034C87B5FE4037BF71D8C0">
    <w:name w:val="E494379CC0034C87B5FE4037BF71D8C0"/>
    <w:rsid w:val="001C1185"/>
  </w:style>
  <w:style w:type="paragraph" w:customStyle="1" w:styleId="3B44EF770DA84B09B6FEAD9042DD2699">
    <w:name w:val="3B44EF770DA84B09B6FEAD9042DD2699"/>
    <w:rsid w:val="001C1185"/>
  </w:style>
  <w:style w:type="paragraph" w:customStyle="1" w:styleId="109C07763E504B708ED2BE41A26F6DC0">
    <w:name w:val="109C07763E504B708ED2BE41A26F6DC0"/>
    <w:rsid w:val="001C1185"/>
  </w:style>
  <w:style w:type="paragraph" w:customStyle="1" w:styleId="6F08BF42F5A045B5BA3349D04F0C97DA">
    <w:name w:val="6F08BF42F5A045B5BA3349D04F0C97DA"/>
    <w:rsid w:val="001C1185"/>
  </w:style>
  <w:style w:type="paragraph" w:customStyle="1" w:styleId="DEF0DA76654B489480159E91CA10458A">
    <w:name w:val="DEF0DA76654B489480159E91CA10458A"/>
    <w:rsid w:val="001C1185"/>
  </w:style>
  <w:style w:type="paragraph" w:customStyle="1" w:styleId="EEED09F33FEB40EF8303C82C71FFF795">
    <w:name w:val="EEED09F33FEB40EF8303C82C71FFF795"/>
    <w:rsid w:val="001C1185"/>
  </w:style>
  <w:style w:type="paragraph" w:customStyle="1" w:styleId="6D02A509433E485282432509376D5748">
    <w:name w:val="6D02A509433E485282432509376D5748"/>
    <w:rsid w:val="001C1185"/>
  </w:style>
  <w:style w:type="paragraph" w:customStyle="1" w:styleId="E98C820E4298482CBD0352A997ACDB10">
    <w:name w:val="E98C820E4298482CBD0352A997ACDB10"/>
    <w:rsid w:val="001C1185"/>
  </w:style>
  <w:style w:type="paragraph" w:customStyle="1" w:styleId="C90AE3475C13458BB144EAD62436D21B">
    <w:name w:val="C90AE3475C13458BB144EAD62436D21B"/>
    <w:rsid w:val="001C1185"/>
  </w:style>
  <w:style w:type="paragraph" w:customStyle="1" w:styleId="B64F0CC5D07E4F0EB866B2275B3E22A9">
    <w:name w:val="B64F0CC5D07E4F0EB866B2275B3E22A9"/>
    <w:rsid w:val="001C1185"/>
  </w:style>
  <w:style w:type="paragraph" w:customStyle="1" w:styleId="6ED6E659428E4B18800F0FEB916230E5">
    <w:name w:val="6ED6E659428E4B18800F0FEB916230E5"/>
    <w:rsid w:val="001C1185"/>
  </w:style>
  <w:style w:type="paragraph" w:customStyle="1" w:styleId="D46F4D0A9C8B4F2790310EE45B6EF48D">
    <w:name w:val="D46F4D0A9C8B4F2790310EE45B6EF48D"/>
    <w:rsid w:val="001C1185"/>
  </w:style>
  <w:style w:type="paragraph" w:customStyle="1" w:styleId="45CBC27F84F34BCCBC3586DCE63A5CE7">
    <w:name w:val="45CBC27F84F34BCCBC3586DCE63A5CE7"/>
    <w:rsid w:val="00082685"/>
  </w:style>
  <w:style w:type="paragraph" w:customStyle="1" w:styleId="2A1DAC91F5BC4A14A0415EC816A8A59C">
    <w:name w:val="2A1DAC91F5BC4A14A0415EC816A8A59C"/>
    <w:rsid w:val="00082685"/>
  </w:style>
  <w:style w:type="paragraph" w:customStyle="1" w:styleId="96366B4B49DA4E91A3BE0F51187436FD">
    <w:name w:val="96366B4B49DA4E91A3BE0F51187436FD"/>
    <w:rsid w:val="00A83D6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Larissa-Design">
  <a:themeElements>
    <a:clrScheme name="Movetia">
      <a:dk1>
        <a:sysClr val="windowText" lastClr="000000"/>
      </a:dk1>
      <a:lt1>
        <a:sysClr val="window" lastClr="FFFFFF"/>
      </a:lt1>
      <a:dk2>
        <a:srgbClr val="595959"/>
      </a:dk2>
      <a:lt2>
        <a:srgbClr val="D8D8D8"/>
      </a:lt2>
      <a:accent1>
        <a:srgbClr val="FF675D"/>
      </a:accent1>
      <a:accent2>
        <a:srgbClr val="30D2A9"/>
      </a:accent2>
      <a:accent3>
        <a:srgbClr val="FFC600"/>
      </a:accent3>
      <a:accent4>
        <a:srgbClr val="8C66C3"/>
      </a:accent4>
      <a:accent5>
        <a:srgbClr val="FFB5AF"/>
      </a:accent5>
      <a:accent6>
        <a:srgbClr val="94E8D2"/>
      </a:accent6>
      <a:hlink>
        <a:srgbClr val="30D2A9"/>
      </a:hlink>
      <a:folHlink>
        <a:srgbClr val="30D2A9"/>
      </a:folHlink>
    </a:clrScheme>
    <a:fontScheme name="Movetia">
      <a:majorFont>
        <a:latin typeface="Akkurat Pro"/>
        <a:ea typeface=""/>
        <a:cs typeface=""/>
      </a:majorFont>
      <a:minorFont>
        <a:latin typeface="Akkurat Pro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noFill/>
        <a:ln w="6350">
          <a:noFill/>
        </a:ln>
        <a:effectLst/>
      </a:spPr>
      <a:bodyPr wrap="square" lIns="0" tIns="0" rIns="0" bIns="0" rtlCol="0"/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0E594130A2AF244FBF3F304D904ED593" ma:contentTypeVersion="16" ma:contentTypeDescription="Ein neues Dokument erstellen." ma:contentTypeScope="" ma:versionID="4d421d3fbdad61d2657cfee612992f01">
  <xsd:schema xmlns:xsd="http://www.w3.org/2001/XMLSchema" xmlns:xs="http://www.w3.org/2001/XMLSchema" xmlns:p="http://schemas.microsoft.com/office/2006/metadata/properties" xmlns:ns2="c9077d15-72ed-4fec-bcfe-3472729e9195" xmlns:ns3="bc24777f-78b6-4f3c-a73a-d5fa08e4d537" targetNamespace="http://schemas.microsoft.com/office/2006/metadata/properties" ma:root="true" ma:fieldsID="f187d31715227b175495061eefda1085" ns2:_="" ns3:_="">
    <xsd:import namespace="c9077d15-72ed-4fec-bcfe-3472729e9195"/>
    <xsd:import namespace="bc24777f-78b6-4f3c-a73a-d5fa08e4d5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9077d15-72ed-4fec-bcfe-3472729e919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Bildmarkierungen" ma:readOnly="false" ma:fieldId="{5cf76f15-5ced-4ddc-b409-7134ff3c332f}" ma:taxonomyMulti="true" ma:sspId="7fbe3b91-0d7a-4fca-85de-75d49bc052c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24777f-78b6-4f3c-a73a-d5fa08e4d537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523888c3-3691-4ee2-9093-74875a1c94d8}" ma:internalName="TaxCatchAll" ma:showField="CatchAllData" ma:web="bc24777f-78b6-4f3c-a73a-d5fa08e4d5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c24777f-78b6-4f3c-a73a-d5fa08e4d537" xsi:nil="true"/>
    <lcf76f155ced4ddcb4097134ff3c332f xmlns="c9077d15-72ed-4fec-bcfe-3472729e9195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Authr</b:Tag>
    <b:SourceType>Book</b:SourceType>
    <b:Guid>{BA01FD2C-EDFC-4D13-8F46-679005D5D2FB}</b:Guid>
    <b:Author>
      <b:Author>
        <b:NameList>
          <b:Person>
            <b:Last>Autor</b:Last>
            <b:First>Anton</b:First>
          </b:Person>
        </b:NameList>
      </b:Author>
    </b:Author>
    <b:Title>Titel</b:Title>
    <b:Year>Jahr</b:Year>
    <b:City>Ort</b:City>
    <b:Publisher>Verleger</b:Publisher>
    <b:RefOrder>1</b:RefOrder>
  </b:Source>
</b:Sources>
</file>

<file path=customXml/itemProps1.xml><?xml version="1.0" encoding="utf-8"?>
<ds:datastoreItem xmlns:ds="http://schemas.openxmlformats.org/officeDocument/2006/customXml" ds:itemID="{2C5F9DFA-2A66-4AB6-8FB1-689CC640077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C2996D-0949-4F1E-96C1-5228B06A315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9077d15-72ed-4fec-bcfe-3472729e9195"/>
    <ds:schemaRef ds:uri="bc24777f-78b6-4f3c-a73a-d5fa08e4d5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7DD23DE-5209-4253-BF14-0DCFF06DFB8B}">
  <ds:schemaRefs>
    <ds:schemaRef ds:uri="http://schemas.openxmlformats.org/package/2006/metadata/core-properties"/>
    <ds:schemaRef ds:uri="c9077d15-72ed-4fec-bcfe-3472729e9195"/>
    <ds:schemaRef ds:uri="http://schemas.microsoft.com/office/2006/documentManagement/types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purl.org/dc/terms/"/>
    <ds:schemaRef ds:uri="bc24777f-78b6-4f3c-a73a-d5fa08e4d537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9A156729-029D-49AB-8285-5B3D273FD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11</Pages>
  <Words>1656</Words>
  <Characters>10435</Characters>
  <Application>Microsoft Office Word</Application>
  <DocSecurity>0</DocSecurity>
  <Lines>86</Lines>
  <Paragraphs>24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Movetia</Company>
  <LinksUpToDate>false</LinksUpToDate>
  <CharactersWithSpaces>12067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Noemi Casola</dc:creator>
  <cp:keywords>, docId:C3CB4DF54B31A1B7A637B97DCBD47668</cp:keywords>
  <dc:description/>
  <cp:lastModifiedBy>Carlyn Fischer</cp:lastModifiedBy>
  <cp:revision>4</cp:revision>
  <cp:lastPrinted>2023-02-02T09:38:00Z</cp:lastPrinted>
  <dcterms:created xsi:type="dcterms:W3CDTF">2026-01-27T08:57:00Z</dcterms:created>
  <dcterms:modified xsi:type="dcterms:W3CDTF">2026-02-27T08:05:00Z</dcterms:modified>
</cp:coreProperties>
</file>